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3D72A9" w14:textId="17D31AD2" w:rsidR="000E286D" w:rsidRDefault="00BE545B" w:rsidP="00152CB8">
      <w:pPr>
        <w:jc w:val="center"/>
      </w:pPr>
      <w:r w:rsidRPr="00BE545B">
        <w:drawing>
          <wp:anchor distT="0" distB="0" distL="114300" distR="114300" simplePos="0" relativeHeight="251658240" behindDoc="0" locked="0" layoutInCell="1" allowOverlap="1" wp14:anchorId="679EE3A0" wp14:editId="410F99D2">
            <wp:simplePos x="0" y="0"/>
            <wp:positionH relativeFrom="column">
              <wp:posOffset>-681991</wp:posOffset>
            </wp:positionH>
            <wp:positionV relativeFrom="paragraph">
              <wp:posOffset>-701675</wp:posOffset>
            </wp:positionV>
            <wp:extent cx="7496175" cy="1064895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7498678" cy="10652506"/>
                    </a:xfrm>
                    <a:prstGeom prst="rect">
                      <a:avLst/>
                    </a:prstGeom>
                  </pic:spPr>
                </pic:pic>
              </a:graphicData>
            </a:graphic>
            <wp14:sizeRelH relativeFrom="page">
              <wp14:pctWidth>0</wp14:pctWidth>
            </wp14:sizeRelH>
            <wp14:sizeRelV relativeFrom="page">
              <wp14:pctHeight>0</wp14:pctHeight>
            </wp14:sizeRelV>
          </wp:anchor>
        </w:drawing>
      </w:r>
    </w:p>
    <w:p w14:paraId="4E180A44" w14:textId="37B81104" w:rsidR="00A216F4" w:rsidRDefault="00A216F4" w:rsidP="00152CB8">
      <w:pPr>
        <w:jc w:val="center"/>
      </w:pPr>
    </w:p>
    <w:p w14:paraId="4864602A" w14:textId="77777777" w:rsidR="00BE545B" w:rsidRDefault="00BE545B" w:rsidP="00152CB8">
      <w:pPr>
        <w:jc w:val="center"/>
      </w:pPr>
    </w:p>
    <w:p w14:paraId="4DCA149B" w14:textId="10834AA3" w:rsidR="00BE545B" w:rsidRDefault="00BE545B" w:rsidP="00152CB8">
      <w:pPr>
        <w:jc w:val="center"/>
      </w:pPr>
    </w:p>
    <w:p w14:paraId="7F1E87A3" w14:textId="77777777" w:rsidR="00BE545B" w:rsidRDefault="00BE545B" w:rsidP="00152CB8">
      <w:pPr>
        <w:jc w:val="center"/>
      </w:pPr>
    </w:p>
    <w:p w14:paraId="51467259" w14:textId="77777777" w:rsidR="00BE545B" w:rsidRDefault="00BE545B" w:rsidP="00152CB8">
      <w:pPr>
        <w:jc w:val="center"/>
      </w:pPr>
    </w:p>
    <w:p w14:paraId="169D9D2C" w14:textId="77777777" w:rsidR="00BE545B" w:rsidRDefault="00BE545B" w:rsidP="00152CB8">
      <w:pPr>
        <w:jc w:val="center"/>
      </w:pPr>
    </w:p>
    <w:p w14:paraId="37A3567C" w14:textId="77777777" w:rsidR="00BE545B" w:rsidRDefault="00BE545B" w:rsidP="00152CB8">
      <w:pPr>
        <w:jc w:val="center"/>
      </w:pPr>
    </w:p>
    <w:p w14:paraId="1039A10D" w14:textId="77777777" w:rsidR="00BE545B" w:rsidRDefault="00BE545B" w:rsidP="00152CB8">
      <w:pPr>
        <w:jc w:val="center"/>
      </w:pPr>
    </w:p>
    <w:p w14:paraId="0DE42693" w14:textId="77777777" w:rsidR="00BE545B" w:rsidRDefault="00BE545B" w:rsidP="00152CB8">
      <w:pPr>
        <w:jc w:val="center"/>
      </w:pPr>
    </w:p>
    <w:p w14:paraId="04A88762" w14:textId="77777777" w:rsidR="00BE545B" w:rsidRDefault="00BE545B" w:rsidP="00152CB8">
      <w:pPr>
        <w:jc w:val="center"/>
      </w:pPr>
    </w:p>
    <w:p w14:paraId="505E73FF" w14:textId="77777777" w:rsidR="00BE545B" w:rsidRDefault="00BE545B" w:rsidP="00152CB8">
      <w:pPr>
        <w:jc w:val="center"/>
      </w:pPr>
    </w:p>
    <w:p w14:paraId="5294DCB8" w14:textId="77777777" w:rsidR="00BE545B" w:rsidRDefault="00BE545B" w:rsidP="00152CB8">
      <w:pPr>
        <w:jc w:val="center"/>
      </w:pPr>
    </w:p>
    <w:p w14:paraId="33E46BF1" w14:textId="77777777" w:rsidR="00BE545B" w:rsidRDefault="00BE545B" w:rsidP="00152CB8">
      <w:pPr>
        <w:jc w:val="center"/>
      </w:pPr>
    </w:p>
    <w:p w14:paraId="5D0DC202" w14:textId="77777777" w:rsidR="00BE545B" w:rsidRDefault="00BE545B" w:rsidP="00152CB8">
      <w:pPr>
        <w:jc w:val="center"/>
      </w:pPr>
    </w:p>
    <w:p w14:paraId="73D8AF2C" w14:textId="77777777" w:rsidR="00BE545B" w:rsidRDefault="00BE545B" w:rsidP="00152CB8">
      <w:pPr>
        <w:jc w:val="center"/>
      </w:pPr>
    </w:p>
    <w:p w14:paraId="5AC53321" w14:textId="77777777" w:rsidR="00BE545B" w:rsidRDefault="00BE545B" w:rsidP="00152CB8">
      <w:pPr>
        <w:jc w:val="center"/>
      </w:pPr>
    </w:p>
    <w:p w14:paraId="5A475479" w14:textId="77777777" w:rsidR="00BE545B" w:rsidRDefault="00BE545B" w:rsidP="00152CB8">
      <w:pPr>
        <w:jc w:val="center"/>
      </w:pPr>
    </w:p>
    <w:p w14:paraId="7D809DD7" w14:textId="77777777" w:rsidR="00BE545B" w:rsidRDefault="00BE545B" w:rsidP="00152CB8">
      <w:pPr>
        <w:jc w:val="center"/>
      </w:pPr>
    </w:p>
    <w:p w14:paraId="4A3432EC" w14:textId="77777777" w:rsidR="00BE545B" w:rsidRDefault="00BE545B" w:rsidP="00152CB8">
      <w:pPr>
        <w:jc w:val="center"/>
      </w:pPr>
    </w:p>
    <w:p w14:paraId="4F925E47" w14:textId="77777777" w:rsidR="00BE545B" w:rsidRDefault="00BE545B" w:rsidP="00152CB8">
      <w:pPr>
        <w:jc w:val="center"/>
      </w:pPr>
    </w:p>
    <w:p w14:paraId="3D379BC4" w14:textId="77777777" w:rsidR="00BE545B" w:rsidRDefault="00BE545B" w:rsidP="00152CB8">
      <w:pPr>
        <w:jc w:val="center"/>
      </w:pPr>
    </w:p>
    <w:p w14:paraId="195F7D1B" w14:textId="77777777" w:rsidR="00BE545B" w:rsidRDefault="00BE545B" w:rsidP="00152CB8">
      <w:pPr>
        <w:jc w:val="center"/>
      </w:pPr>
    </w:p>
    <w:p w14:paraId="7F4F328C" w14:textId="77777777" w:rsidR="00BE545B" w:rsidRDefault="00BE545B" w:rsidP="00152CB8">
      <w:pPr>
        <w:jc w:val="center"/>
      </w:pPr>
    </w:p>
    <w:p w14:paraId="1C53187A" w14:textId="77777777" w:rsidR="00BE545B" w:rsidRDefault="00BE545B" w:rsidP="00152CB8">
      <w:pPr>
        <w:jc w:val="center"/>
      </w:pPr>
    </w:p>
    <w:p w14:paraId="3ADEBE49" w14:textId="77777777" w:rsidR="00BE545B" w:rsidRDefault="00BE545B" w:rsidP="00152CB8">
      <w:pPr>
        <w:jc w:val="center"/>
      </w:pPr>
    </w:p>
    <w:p w14:paraId="0E36D8AE" w14:textId="77777777" w:rsidR="00BE545B" w:rsidRDefault="00BE545B" w:rsidP="00152CB8">
      <w:pPr>
        <w:jc w:val="center"/>
      </w:pPr>
    </w:p>
    <w:p w14:paraId="69233CBD" w14:textId="77777777" w:rsidR="00BE545B" w:rsidRDefault="00BE545B" w:rsidP="00152CB8">
      <w:pPr>
        <w:jc w:val="center"/>
      </w:pPr>
    </w:p>
    <w:p w14:paraId="07DDFAFA" w14:textId="77777777" w:rsidR="00BE545B" w:rsidRDefault="00BE545B" w:rsidP="00152CB8">
      <w:pPr>
        <w:jc w:val="center"/>
      </w:pPr>
    </w:p>
    <w:p w14:paraId="69F1F3E7" w14:textId="77777777" w:rsidR="00BE545B" w:rsidRDefault="00BE545B" w:rsidP="00152CB8">
      <w:pPr>
        <w:jc w:val="center"/>
      </w:pPr>
    </w:p>
    <w:p w14:paraId="0226CFC5" w14:textId="77777777" w:rsidR="00BE545B" w:rsidRDefault="00BE545B" w:rsidP="00152CB8">
      <w:pPr>
        <w:jc w:val="center"/>
      </w:pPr>
    </w:p>
    <w:p w14:paraId="25FD6CCB" w14:textId="77777777" w:rsidR="00BE545B" w:rsidRDefault="00BE545B" w:rsidP="00152CB8">
      <w:pPr>
        <w:jc w:val="center"/>
      </w:pPr>
    </w:p>
    <w:p w14:paraId="06437262" w14:textId="77777777" w:rsidR="00BE545B" w:rsidRDefault="00BE545B" w:rsidP="00152CB8">
      <w:pPr>
        <w:jc w:val="center"/>
      </w:pPr>
    </w:p>
    <w:p w14:paraId="6487BA6B" w14:textId="77777777" w:rsidR="00BE545B" w:rsidRDefault="00BE545B" w:rsidP="00152CB8">
      <w:pPr>
        <w:jc w:val="center"/>
      </w:pPr>
    </w:p>
    <w:p w14:paraId="46078A24" w14:textId="77777777" w:rsidR="00BE545B" w:rsidRDefault="00BE545B" w:rsidP="00152CB8">
      <w:pPr>
        <w:jc w:val="center"/>
      </w:pPr>
    </w:p>
    <w:p w14:paraId="2A4B56CE" w14:textId="77777777" w:rsidR="00BE545B" w:rsidRDefault="00BE545B" w:rsidP="00152CB8">
      <w:pPr>
        <w:jc w:val="center"/>
      </w:pPr>
    </w:p>
    <w:p w14:paraId="274DDA81" w14:textId="77777777" w:rsidR="00BE545B" w:rsidRDefault="00BE545B" w:rsidP="00152CB8">
      <w:pPr>
        <w:jc w:val="center"/>
      </w:pPr>
    </w:p>
    <w:p w14:paraId="70C44D25" w14:textId="77777777" w:rsidR="00BE545B" w:rsidRDefault="00BE545B" w:rsidP="00152CB8">
      <w:pPr>
        <w:jc w:val="center"/>
      </w:pPr>
    </w:p>
    <w:p w14:paraId="35D06CD1" w14:textId="77777777" w:rsidR="00BE545B" w:rsidRDefault="00BE545B" w:rsidP="00152CB8">
      <w:pPr>
        <w:jc w:val="center"/>
      </w:pPr>
    </w:p>
    <w:p w14:paraId="17EB68D1" w14:textId="77777777" w:rsidR="00BE545B" w:rsidRDefault="00BE545B" w:rsidP="00152CB8">
      <w:pPr>
        <w:jc w:val="center"/>
      </w:pPr>
    </w:p>
    <w:p w14:paraId="3D20DA11" w14:textId="77777777" w:rsidR="00BE545B" w:rsidRDefault="00BE545B" w:rsidP="00152CB8">
      <w:pPr>
        <w:jc w:val="center"/>
      </w:pPr>
    </w:p>
    <w:p w14:paraId="305A843C" w14:textId="77777777" w:rsidR="00BE545B" w:rsidRDefault="00BE545B" w:rsidP="00152CB8">
      <w:pPr>
        <w:jc w:val="center"/>
      </w:pPr>
    </w:p>
    <w:p w14:paraId="1B8FC545" w14:textId="77777777" w:rsidR="00BE545B" w:rsidRDefault="00BE545B" w:rsidP="00152CB8">
      <w:pPr>
        <w:jc w:val="center"/>
      </w:pPr>
    </w:p>
    <w:p w14:paraId="758FA8E0" w14:textId="77777777" w:rsidR="00BE545B" w:rsidRDefault="00BE545B" w:rsidP="00152CB8">
      <w:pPr>
        <w:jc w:val="center"/>
      </w:pPr>
    </w:p>
    <w:p w14:paraId="234E9E26" w14:textId="77777777" w:rsidR="00BE545B" w:rsidRDefault="00BE545B" w:rsidP="00152CB8">
      <w:pPr>
        <w:jc w:val="center"/>
      </w:pPr>
    </w:p>
    <w:p w14:paraId="1A15EC8D" w14:textId="77777777" w:rsidR="00BE545B" w:rsidRDefault="00BE545B" w:rsidP="00152CB8">
      <w:pPr>
        <w:jc w:val="center"/>
      </w:pPr>
    </w:p>
    <w:p w14:paraId="5620A168" w14:textId="77777777" w:rsidR="00BE545B" w:rsidRDefault="00BE545B" w:rsidP="00152CB8">
      <w:pPr>
        <w:jc w:val="center"/>
      </w:pPr>
    </w:p>
    <w:p w14:paraId="3CDCF7DC" w14:textId="77777777" w:rsidR="00BE545B" w:rsidRDefault="00BE545B" w:rsidP="00152CB8">
      <w:pPr>
        <w:jc w:val="center"/>
      </w:pPr>
    </w:p>
    <w:p w14:paraId="041D8E0A" w14:textId="77777777" w:rsidR="00BE545B" w:rsidRDefault="00BE545B" w:rsidP="00152CB8">
      <w:pPr>
        <w:jc w:val="center"/>
      </w:pPr>
    </w:p>
    <w:p w14:paraId="7CDEC44F" w14:textId="77777777" w:rsidR="00BE545B" w:rsidRDefault="00BE545B" w:rsidP="00152CB8">
      <w:pPr>
        <w:jc w:val="center"/>
      </w:pPr>
    </w:p>
    <w:p w14:paraId="5C8566FB" w14:textId="77777777" w:rsidR="00BE545B" w:rsidRDefault="00BE545B" w:rsidP="00152CB8">
      <w:pPr>
        <w:jc w:val="center"/>
      </w:pPr>
    </w:p>
    <w:p w14:paraId="04CCA1E0" w14:textId="77777777" w:rsidR="00BE545B" w:rsidRDefault="00BE545B" w:rsidP="00152CB8">
      <w:pPr>
        <w:jc w:val="center"/>
      </w:pPr>
    </w:p>
    <w:p w14:paraId="396AB710" w14:textId="77777777" w:rsidR="00BE545B" w:rsidRDefault="00BE545B" w:rsidP="00152CB8">
      <w:pPr>
        <w:jc w:val="center"/>
      </w:pPr>
    </w:p>
    <w:p w14:paraId="7D2662C8" w14:textId="5D974BAB" w:rsidR="004A349C" w:rsidRDefault="004A349C" w:rsidP="00152CB8">
      <w:pPr>
        <w:jc w:val="center"/>
      </w:pPr>
      <w:r>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57CB7CE5" w14:textId="2F9E62CC"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0A2E42">
        <w:t xml:space="preserve"> </w:t>
      </w:r>
      <w:r w:rsidR="00096EF3">
        <w:t xml:space="preserve">И РАСТОРЖЕНИИ ТРУДОВОГО ДОГОВОРА                                        </w:t>
      </w:r>
      <w:r w:rsidR="005211A5">
        <w:t xml:space="preserve">         </w:t>
      </w:r>
      <w:r w:rsidR="00096EF3">
        <w:t xml:space="preserve">              </w:t>
      </w:r>
      <w:r w:rsidR="005211A5">
        <w:t xml:space="preserve"> </w:t>
      </w:r>
      <w:r w:rsidR="00096EF3">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1A628A88"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r w:rsidR="003F79AF" w:rsidRPr="000A2E42">
        <w:rPr>
          <w:bCs/>
          <w:caps/>
          <w:sz w:val="24"/>
          <w:szCs w:val="24"/>
        </w:rPr>
        <w:t xml:space="preserve">                                                             </w:t>
      </w:r>
      <w:r w:rsidR="009C1B5F" w:rsidRPr="000A2E42">
        <w:rPr>
          <w:bCs/>
          <w:caps/>
          <w:sz w:val="24"/>
          <w:szCs w:val="24"/>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6B831642" w14:textId="1E979EBA" w:rsidR="005A6C59" w:rsidRDefault="00FB240B" w:rsidP="003F79AF">
      <w:pPr>
        <w:contextualSpacing/>
        <w:jc w:val="both"/>
        <w:rPr>
          <w:bCs/>
        </w:rPr>
      </w:pPr>
      <w:r>
        <w:rPr>
          <w:bCs/>
        </w:rPr>
        <w:t>8</w:t>
      </w:r>
      <w:r w:rsidR="003F79AF">
        <w:t>. </w:t>
      </w:r>
      <w:r w:rsidR="003736ED">
        <w:rPr>
          <w:bCs/>
        </w:rPr>
        <w:t>ПРОФЕССИОНАЛЬНОЕ РАЗВИТИЕ</w:t>
      </w:r>
      <w:r w:rsidR="000A2E42">
        <w:rPr>
          <w:bCs/>
        </w:rPr>
        <w:t xml:space="preserve"> </w:t>
      </w: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5D42C1F3" w14:textId="77777777"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r w:rsidR="005211A5" w:rsidRPr="00987972">
        <w:rPr>
          <w:bCs/>
        </w:rPr>
        <w:t xml:space="preserve">   </w:t>
      </w:r>
    </w:p>
    <w:p w14:paraId="7E78D701" w14:textId="3BDAC0A1"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14:paraId="4CF2E2F9" w14:textId="26741426"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0A2E42">
        <w:rPr>
          <w:rFonts w:eastAsia="Times New Roman"/>
          <w:color w:val="000000"/>
        </w:rPr>
        <w:t xml:space="preserve"> </w:t>
      </w:r>
      <w:r w:rsidR="008167E6" w:rsidRPr="00987972">
        <w:t>ОТВЕТСТВЕННОСТЬ СТОРОН КОЛЛЕКТИВНОГО ДОГОВОРА</w:t>
      </w:r>
      <w:r w:rsidR="005211A5" w:rsidRPr="00987972">
        <w:t xml:space="preserve">                                       </w:t>
      </w:r>
    </w:p>
    <w:p w14:paraId="52176FBB" w14:textId="71F1BD7B"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r w:rsidR="00FE4AC3" w:rsidRPr="00987972">
        <w:rPr>
          <w:bCs/>
        </w:rPr>
        <w:t xml:space="preserve">    </w:t>
      </w:r>
    </w:p>
    <w:p w14:paraId="4B11C724" w14:textId="77777777" w:rsidR="007D331F" w:rsidRPr="00987972" w:rsidRDefault="007D331F" w:rsidP="002C740E">
      <w:pPr>
        <w:pStyle w:val="Default"/>
        <w:jc w:val="center"/>
        <w:rPr>
          <w:bCs/>
        </w:rPr>
      </w:pPr>
    </w:p>
    <w:p w14:paraId="04117BAF" w14:textId="77777777" w:rsidR="00A74C92" w:rsidRPr="0098797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54E7AB4B" w:rsidR="00096EF3" w:rsidRDefault="001B73A8" w:rsidP="001B73A8">
      <w:pPr>
        <w:tabs>
          <w:tab w:val="left" w:pos="5670"/>
        </w:tabs>
      </w:pPr>
      <w:r>
        <w:tab/>
      </w: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
        <w:jc w:val="center"/>
      </w:pPr>
    </w:p>
    <w:p w14:paraId="6BC58523" w14:textId="7B35D99A" w:rsidR="00DD0F12" w:rsidRPr="009365B2" w:rsidRDefault="00DD0F12" w:rsidP="00A216F4">
      <w:pPr>
        <w:pStyle w:val="3"/>
        <w:ind w:firstLine="709"/>
        <w:contextualSpacing/>
        <w:rPr>
          <w:i/>
          <w:sz w:val="24"/>
          <w:szCs w:val="24"/>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A216F4">
        <w:t>МБОУ «Карадуванская гимназия имени Баки Зиятдинова» Балтасинского муниципального района РТ.</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3E67BDA6" w14:textId="324EF362" w:rsidR="00126D97" w:rsidRPr="004C34D7" w:rsidRDefault="00316B48" w:rsidP="008658C1">
      <w:pPr>
        <w:pStyle w:val="3"/>
        <w:ind w:firstLine="709"/>
        <w:contextualSpacing/>
      </w:pPr>
      <w:r w:rsidRPr="004C34D7">
        <w:t>Закон РТ от 22 июля 2013 года № 68-ЗРТ «Об образовании»;</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4C34D7"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lang w:val="x-none" w:eastAsia="x-none"/>
        </w:rPr>
        <w:t>тарстан о проведении социально</w:t>
      </w:r>
      <w:r w:rsidR="005102CF">
        <w:rPr>
          <w:sz w:val="28"/>
          <w:szCs w:val="28"/>
          <w:lang w:eastAsia="x-none"/>
        </w:rPr>
        <w:t xml:space="preserve"> </w:t>
      </w:r>
      <w:r w:rsidR="005102CF" w:rsidRPr="004C34D7">
        <w:rPr>
          <w:sz w:val="28"/>
          <w:szCs w:val="28"/>
          <w:lang w:eastAsia="x-none"/>
        </w:rPr>
        <w:t xml:space="preserve">– экономической </w:t>
      </w:r>
      <w:r w:rsidR="005102CF" w:rsidRPr="004C34D7">
        <w:rPr>
          <w:sz w:val="28"/>
          <w:szCs w:val="28"/>
          <w:lang w:val="x-none" w:eastAsia="x-none"/>
        </w:rPr>
        <w:t>политики и развити</w:t>
      </w:r>
      <w:r w:rsidR="005102CF" w:rsidRPr="004C34D7">
        <w:rPr>
          <w:sz w:val="28"/>
          <w:szCs w:val="28"/>
          <w:lang w:eastAsia="x-none"/>
        </w:rPr>
        <w:t>и</w:t>
      </w:r>
      <w:r w:rsidRPr="004C34D7">
        <w:rPr>
          <w:sz w:val="28"/>
          <w:szCs w:val="28"/>
          <w:lang w:val="x-none" w:eastAsia="x-none"/>
        </w:rPr>
        <w:t xml:space="preserve"> социального партнерства на 20</w:t>
      </w:r>
      <w:r w:rsidR="005102CF" w:rsidRPr="004C34D7">
        <w:rPr>
          <w:sz w:val="28"/>
          <w:szCs w:val="28"/>
          <w:lang w:eastAsia="x-none"/>
        </w:rPr>
        <w:t>23</w:t>
      </w:r>
      <w:r w:rsidRPr="004C34D7">
        <w:rPr>
          <w:sz w:val="28"/>
          <w:szCs w:val="28"/>
          <w:lang w:val="x-none" w:eastAsia="x-none"/>
        </w:rPr>
        <w:t>-20</w:t>
      </w:r>
      <w:r w:rsidR="005102CF" w:rsidRPr="004C34D7">
        <w:rPr>
          <w:sz w:val="28"/>
          <w:szCs w:val="28"/>
          <w:lang w:eastAsia="x-none"/>
        </w:rPr>
        <w:t>24</w:t>
      </w:r>
      <w:r w:rsidRPr="004C34D7">
        <w:rPr>
          <w:sz w:val="28"/>
          <w:szCs w:val="28"/>
          <w:lang w:val="x-none" w:eastAsia="x-none"/>
        </w:rPr>
        <w:t xml:space="preserve"> годы;</w:t>
      </w:r>
    </w:p>
    <w:p w14:paraId="345490B4" w14:textId="6A1FE120" w:rsidR="00E16D68" w:rsidRPr="00785E15" w:rsidRDefault="006E3407" w:rsidP="008658C1">
      <w:pPr>
        <w:pStyle w:val="3"/>
        <w:ind w:firstLine="709"/>
        <w:contextualSpacing/>
        <w:rPr>
          <w:color w:val="000000" w:themeColor="text1"/>
        </w:rPr>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E16D68" w:rsidRPr="00785E15">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14:paraId="7D7B1C88" w14:textId="710C1F96" w:rsidR="004C34D7" w:rsidRDefault="004C34D7" w:rsidP="004C34D7">
      <w:pPr>
        <w:ind w:firstLine="709"/>
        <w:jc w:val="both"/>
        <w:rPr>
          <w:sz w:val="28"/>
          <w:szCs w:val="28"/>
        </w:rPr>
      </w:pPr>
      <w:r>
        <w:rPr>
          <w:sz w:val="28"/>
          <w:szCs w:val="28"/>
        </w:rPr>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Балтасинской</w:t>
      </w:r>
      <w:r>
        <w:rPr>
          <w:bCs/>
          <w:color w:val="000000"/>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Pr>
          <w:sz w:val="28"/>
          <w:szCs w:val="28"/>
        </w:rPr>
        <w:t>на 2024-2026 гг.</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30723AFA" w14:textId="7158E99F" w:rsidR="00A80BFB" w:rsidRPr="0025457F" w:rsidRDefault="00A80BFB" w:rsidP="005102CF">
      <w:pPr>
        <w:pStyle w:val="3"/>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A216F4">
        <w:t xml:space="preserve">Зариповой Гульсины Фаиловны </w:t>
      </w:r>
      <w:r w:rsidRPr="009365B2">
        <w:t>(далее – работодатель</w:t>
      </w:r>
      <w:r w:rsidR="00BD3930">
        <w:t xml:space="preserve">, </w:t>
      </w:r>
      <w:r w:rsidR="00BD3930" w:rsidRPr="00EB03E3">
        <w:rPr>
          <w:bCs/>
        </w:rPr>
        <w:t>организация, образовательная организация</w:t>
      </w:r>
      <w:r w:rsidRPr="0025457F">
        <w:rPr>
          <w:sz w:val="20"/>
          <w:szCs w:val="20"/>
        </w:rPr>
        <w:t>);</w:t>
      </w:r>
    </w:p>
    <w:p w14:paraId="294D4570" w14:textId="78DC02E8"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w:t>
      </w:r>
      <w:r w:rsidR="00A216F4">
        <w:t>ичной профсоюзной организации Хазиевой Фариде Фаритовне</w:t>
      </w:r>
      <w:r w:rsidR="001D0F9B">
        <w:t>.</w:t>
      </w:r>
    </w:p>
    <w:p w14:paraId="146DB182" w14:textId="3769CF7E"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lastRenderedPageBreak/>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Pr="00EB03E3">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r w:rsidR="00B20F8A" w:rsidRPr="00EB03E3">
        <w:rPr>
          <w:sz w:val="28"/>
          <w:szCs w:val="28"/>
        </w:rPr>
        <w:t xml:space="preserve"> </w:t>
      </w:r>
    </w:p>
    <w:p w14:paraId="241DF14A" w14:textId="008CD4BC"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sidR="004C34D7">
        <w:rPr>
          <w:sz w:val="28"/>
          <w:szCs w:val="28"/>
        </w:rPr>
        <w:t xml:space="preserve"> МБОУ «</w:t>
      </w:r>
      <w:r w:rsidR="00FC3957" w:rsidRPr="002A7EA2">
        <w:rPr>
          <w:sz w:val="28"/>
          <w:szCs w:val="28"/>
        </w:rPr>
        <w:t>Карадуванская гимназия имени Баки Зиятдинова»</w:t>
      </w:r>
      <w:r w:rsidR="00FC3957">
        <w:rPr>
          <w:sz w:val="28"/>
          <w:szCs w:val="28"/>
        </w:rPr>
        <w:t xml:space="preserve"> </w:t>
      </w:r>
      <w:r w:rsidRPr="009872AD">
        <w:rPr>
          <w:sz w:val="28"/>
          <w:szCs w:val="28"/>
        </w:rPr>
        <w:t>единственным полномочным представителем работников образовательной организации</w:t>
      </w:r>
      <w:r w:rsidR="00BE36B5">
        <w:rPr>
          <w:sz w:val="28"/>
          <w:szCs w:val="28"/>
        </w:rPr>
        <w:t>.</w:t>
      </w:r>
    </w:p>
    <w:p w14:paraId="4F3F7735" w14:textId="6E76AB3B"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957B4">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0E286D" w:rsidRDefault="00E16D68" w:rsidP="00E16D68">
      <w:pPr>
        <w:ind w:firstLine="708"/>
        <w:jc w:val="both"/>
        <w:rPr>
          <w:sz w:val="28"/>
          <w:szCs w:val="28"/>
          <w:lang w:val="x-none" w:eastAsia="x-none"/>
        </w:rPr>
      </w:pPr>
      <w:r w:rsidRPr="0028511F">
        <w:rPr>
          <w:sz w:val="28"/>
          <w:szCs w:val="28"/>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Pr="000E286D">
        <w:rPr>
          <w:sz w:val="28"/>
          <w:szCs w:val="28"/>
          <w:lang w:val="x-none" w:eastAsia="x-none"/>
        </w:rPr>
        <w:t>на членов</w:t>
      </w:r>
      <w:r w:rsidR="00894509" w:rsidRPr="000E286D">
        <w:rPr>
          <w:sz w:val="28"/>
          <w:szCs w:val="28"/>
          <w:lang w:eastAsia="x-none"/>
        </w:rPr>
        <w:t xml:space="preserve"> Общероссийского Профсоюза образования</w:t>
      </w:r>
      <w:r w:rsidRPr="000E286D">
        <w:rPr>
          <w:sz w:val="28"/>
          <w:szCs w:val="28"/>
          <w:lang w:val="x-none" w:eastAsia="x-none"/>
        </w:rPr>
        <w:t>.</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1CA6FB84" w:rsidR="00DD0F12" w:rsidRPr="009972BD"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4C34D7">
        <w:rPr>
          <w:sz w:val="28"/>
          <w:szCs w:val="28"/>
        </w:rPr>
        <w:t>Республики Татарстан</w:t>
      </w:r>
      <w:r w:rsidRPr="004C34D7">
        <w:rPr>
          <w:sz w:val="28"/>
          <w:szCs w:val="28"/>
        </w:rPr>
        <w:t xml:space="preserve"> в </w:t>
      </w:r>
      <w:r w:rsidRPr="009972BD">
        <w:rPr>
          <w:sz w:val="28"/>
          <w:szCs w:val="28"/>
        </w:rPr>
        <w:t xml:space="preserve">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sidRPr="004C34D7">
        <w:rPr>
          <w:sz w:val="28"/>
          <w:szCs w:val="28"/>
        </w:rPr>
        <w:t>, Республики Татарстан</w:t>
      </w:r>
      <w:r w:rsidRPr="009972BD">
        <w:rPr>
          <w:sz w:val="28"/>
          <w:szCs w:val="28"/>
        </w:rPr>
        <w:t>.</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6BCA490F"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4C34D7" w:rsidRPr="000E286D">
        <w:rPr>
          <w:sz w:val="28"/>
          <w:szCs w:val="28"/>
        </w:rPr>
        <w:t>1</w:t>
      </w:r>
      <w:r w:rsidR="000E286D">
        <w:rPr>
          <w:sz w:val="28"/>
          <w:szCs w:val="28"/>
        </w:rPr>
        <w:t>0</w:t>
      </w:r>
      <w:r w:rsidR="004C34D7">
        <w:rPr>
          <w:sz w:val="28"/>
          <w:szCs w:val="28"/>
        </w:rPr>
        <w:t xml:space="preserve"> дневный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4651F9A2"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 xml:space="preserve">предоставления выборному органу </w:t>
      </w:r>
      <w:r w:rsidRPr="00A15B3F">
        <w:rPr>
          <w:sz w:val="28"/>
          <w:szCs w:val="28"/>
        </w:rPr>
        <w:lastRenderedPageBreak/>
        <w:t>первичной профсоюзной организации копий документов о принятии та</w:t>
      </w:r>
      <w:r w:rsidRPr="0062259B">
        <w:rPr>
          <w:sz w:val="28"/>
          <w:szCs w:val="28"/>
        </w:rPr>
        <w:t xml:space="preserve">ких решений в течение </w:t>
      </w:r>
      <w:r w:rsidR="000E286D">
        <w:rPr>
          <w:sz w:val="28"/>
          <w:szCs w:val="28"/>
        </w:rPr>
        <w:t>10</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713353D5" w14:textId="53B056C1" w:rsidR="008552C0" w:rsidRPr="000E286D" w:rsidRDefault="008552C0" w:rsidP="008552C0">
      <w:pPr>
        <w:ind w:firstLine="709"/>
        <w:jc w:val="both"/>
        <w:rPr>
          <w:bCs/>
          <w:sz w:val="28"/>
          <w:szCs w:val="28"/>
        </w:rPr>
      </w:pPr>
      <w:r w:rsidRPr="000E286D">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0E286D">
        <w:rPr>
          <w:bCs/>
          <w:sz w:val="28"/>
          <w:szCs w:val="28"/>
        </w:rPr>
        <w:t>номических интересов работников;</w:t>
      </w:r>
    </w:p>
    <w:p w14:paraId="6EDED0DE" w14:textId="10FE4E4E"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w:t>
      </w:r>
      <w:bookmarkStart w:id="0" w:name="_GoBack"/>
      <w:bookmarkEnd w:id="0"/>
      <w:r w:rsidR="009A1FF3">
        <w:rPr>
          <w:sz w:val="28"/>
          <w:szCs w:val="28"/>
        </w:rPr>
        <w:t>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0E25C3DB"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FB461D" w:rsidRPr="003C3963">
        <w:rPr>
          <w:sz w:val="28"/>
          <w:szCs w:val="28"/>
        </w:rPr>
        <w:t xml:space="preserve">Контроль за выполнением </w:t>
      </w:r>
      <w:r w:rsidR="00DD0F12" w:rsidRPr="003C3963">
        <w:rPr>
          <w:sz w:val="28"/>
          <w:szCs w:val="28"/>
        </w:rPr>
        <w:t xml:space="preserve">коллективного договора </w:t>
      </w:r>
      <w:r w:rsidR="00DD0F12" w:rsidRPr="008B6889">
        <w:rPr>
          <w:sz w:val="28"/>
          <w:szCs w:val="28"/>
        </w:rPr>
        <w:t xml:space="preserve">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5DE091BA" w:rsidR="00DD0F12" w:rsidRPr="000E286D" w:rsidRDefault="00DD0F12" w:rsidP="008658C1">
      <w:pPr>
        <w:autoSpaceDE w:val="0"/>
        <w:autoSpaceDN w:val="0"/>
        <w:adjustRightInd w:val="0"/>
        <w:ind w:firstLine="709"/>
        <w:contextualSpacing/>
        <w:jc w:val="both"/>
        <w:rPr>
          <w:sz w:val="28"/>
          <w:szCs w:val="28"/>
        </w:rPr>
      </w:pPr>
      <w:r w:rsidRPr="000E286D">
        <w:rPr>
          <w:sz w:val="28"/>
          <w:szCs w:val="28"/>
        </w:rPr>
        <w:t>Все спорные вопросы по реализации положений коллективного договора решаются сторонами</w:t>
      </w:r>
      <w:r w:rsidR="002F520E" w:rsidRPr="000E286D">
        <w:rPr>
          <w:sz w:val="28"/>
          <w:szCs w:val="28"/>
        </w:rPr>
        <w:t xml:space="preserve"> в форм</w:t>
      </w:r>
      <w:r w:rsidR="008D16CE" w:rsidRPr="000E286D">
        <w:rPr>
          <w:sz w:val="28"/>
          <w:szCs w:val="28"/>
        </w:rPr>
        <w:t xml:space="preserve">е взаимных консультаций (переговоров) </w:t>
      </w:r>
      <w:r w:rsidR="001F3656" w:rsidRPr="000E286D">
        <w:rPr>
          <w:sz w:val="28"/>
          <w:szCs w:val="28"/>
        </w:rPr>
        <w:t xml:space="preserve">и </w:t>
      </w:r>
      <w:r w:rsidR="00EB4643" w:rsidRPr="000E286D">
        <w:rPr>
          <w:sz w:val="28"/>
          <w:szCs w:val="28"/>
        </w:rPr>
        <w:t xml:space="preserve">в соответствии с </w:t>
      </w:r>
      <w:r w:rsidR="001F3656" w:rsidRPr="000E286D">
        <w:rPr>
          <w:sz w:val="28"/>
          <w:szCs w:val="28"/>
        </w:rPr>
        <w:t>нормам</w:t>
      </w:r>
      <w:r w:rsidR="00EA14E0" w:rsidRPr="000E286D">
        <w:rPr>
          <w:sz w:val="28"/>
          <w:szCs w:val="28"/>
        </w:rPr>
        <w:t>и главы 61</w:t>
      </w:r>
      <w:r w:rsidR="0092447A" w:rsidRPr="000E286D">
        <w:rPr>
          <w:rFonts w:eastAsia="Arial Unicode MS"/>
          <w:kern w:val="1"/>
          <w:sz w:val="28"/>
          <w:szCs w:val="28"/>
        </w:rPr>
        <w:t> </w:t>
      </w:r>
      <w:r w:rsidR="00EA14E0" w:rsidRPr="000E286D">
        <w:rPr>
          <w:sz w:val="28"/>
          <w:szCs w:val="28"/>
        </w:rPr>
        <w:t>ТК </w:t>
      </w:r>
      <w:r w:rsidR="001F3656" w:rsidRPr="000E286D">
        <w:rPr>
          <w:sz w:val="28"/>
          <w:szCs w:val="28"/>
        </w:rPr>
        <w:t xml:space="preserve">РФ, регулирующими </w:t>
      </w:r>
      <w:r w:rsidR="004E38C2" w:rsidRPr="000E286D">
        <w:rPr>
          <w:sz w:val="28"/>
          <w:szCs w:val="28"/>
        </w:rPr>
        <w:t>вопросы рассмотрения</w:t>
      </w:r>
      <w:r w:rsidR="001F3656" w:rsidRPr="000E286D">
        <w:rPr>
          <w:sz w:val="28"/>
          <w:szCs w:val="28"/>
        </w:rPr>
        <w:t xml:space="preserve"> и разрешен</w:t>
      </w:r>
      <w:r w:rsidR="004E38C2" w:rsidRPr="000E286D">
        <w:rPr>
          <w:sz w:val="28"/>
          <w:szCs w:val="28"/>
        </w:rPr>
        <w:t>ия</w:t>
      </w:r>
      <w:r w:rsidR="001F3656" w:rsidRPr="000E286D">
        <w:rPr>
          <w:sz w:val="28"/>
          <w:szCs w:val="28"/>
        </w:rPr>
        <w:t xml:space="preserve"> коллективных трудовых споров</w:t>
      </w:r>
      <w:r w:rsidRPr="000E286D">
        <w:rPr>
          <w:sz w:val="28"/>
          <w:szCs w:val="28"/>
        </w:rPr>
        <w:t>.</w:t>
      </w:r>
    </w:p>
    <w:p w14:paraId="61229C50" w14:textId="162EAA09" w:rsidR="00DD0F12" w:rsidRPr="000E286D" w:rsidRDefault="00B20F8A" w:rsidP="008658C1">
      <w:pPr>
        <w:autoSpaceDE w:val="0"/>
        <w:autoSpaceDN w:val="0"/>
        <w:adjustRightInd w:val="0"/>
        <w:ind w:firstLine="709"/>
        <w:contextualSpacing/>
        <w:jc w:val="both"/>
        <w:rPr>
          <w:sz w:val="28"/>
          <w:szCs w:val="28"/>
        </w:rPr>
      </w:pPr>
      <w:r w:rsidRPr="000E286D">
        <w:rPr>
          <w:sz w:val="28"/>
          <w:szCs w:val="28"/>
        </w:rPr>
        <w:t>1.9</w:t>
      </w:r>
      <w:r w:rsidR="0023550A" w:rsidRPr="000E286D">
        <w:rPr>
          <w:sz w:val="28"/>
          <w:szCs w:val="28"/>
        </w:rPr>
        <w:t xml:space="preserve">. </w:t>
      </w:r>
      <w:r w:rsidR="00604499" w:rsidRPr="000E286D">
        <w:rPr>
          <w:sz w:val="28"/>
          <w:szCs w:val="28"/>
        </w:rPr>
        <w:t xml:space="preserve">Представители сторон, уклоняющиеся от участия </w:t>
      </w:r>
      <w:r w:rsidR="00DD0F12" w:rsidRPr="000E286D">
        <w:rPr>
          <w:sz w:val="28"/>
          <w:szCs w:val="28"/>
        </w:rPr>
        <w:t>в</w:t>
      </w:r>
      <w:r w:rsidR="00604499" w:rsidRPr="000E286D">
        <w:rPr>
          <w:sz w:val="28"/>
          <w:szCs w:val="28"/>
        </w:rPr>
        <w:t xml:space="preserve"> коллективных</w:t>
      </w:r>
      <w:r w:rsidR="00DD0F12" w:rsidRPr="000E286D">
        <w:rPr>
          <w:sz w:val="28"/>
          <w:szCs w:val="28"/>
        </w:rPr>
        <w:t xml:space="preserve"> переговорах</w:t>
      </w:r>
      <w:r w:rsidR="00604499" w:rsidRPr="000E286D">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0E286D">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14:paraId="1A955B50" w14:textId="74081E3D" w:rsidR="003638DB"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5211A5" w:rsidRPr="00F4209E">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14:paraId="6EDCD27E" w14:textId="346B35E6" w:rsidR="004B6D54"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lastRenderedPageBreak/>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14:paraId="28842216" w14:textId="5752E462"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14:paraId="0F4CEC78" w14:textId="5CADD217"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14:paraId="151876C3" w14:textId="21DA2D31" w:rsidR="00E73ABD" w:rsidRPr="007020A8" w:rsidRDefault="00E73ABD" w:rsidP="00F4209E">
      <w:pPr>
        <w:pStyle w:val="af9"/>
        <w:numPr>
          <w:ilvl w:val="0"/>
          <w:numId w:val="21"/>
        </w:numPr>
        <w:tabs>
          <w:tab w:val="left" w:pos="1134"/>
        </w:tabs>
        <w:ind w:left="0" w:firstLine="851"/>
        <w:contextualSpacing/>
        <w:jc w:val="both"/>
        <w:rPr>
          <w:sz w:val="28"/>
          <w:szCs w:val="28"/>
        </w:rPr>
      </w:pPr>
      <w:r w:rsidRPr="00F4209E">
        <w:rPr>
          <w:sz w:val="28"/>
          <w:szCs w:val="28"/>
        </w:rPr>
        <w:t>членство в комиссиях организаци</w:t>
      </w:r>
      <w:r w:rsidR="00D87A62" w:rsidRPr="00F4209E">
        <w:rPr>
          <w:sz w:val="28"/>
          <w:szCs w:val="28"/>
        </w:rPr>
        <w:t>и</w:t>
      </w:r>
      <w:r w:rsidR="005211A5" w:rsidRPr="00F4209E">
        <w:rPr>
          <w:sz w:val="28"/>
          <w:szCs w:val="28"/>
        </w:rPr>
        <w:t xml:space="preserve"> </w:t>
      </w:r>
      <w:r w:rsidR="003638DB" w:rsidRPr="00F4209E">
        <w:rPr>
          <w:color w:val="000000"/>
          <w:sz w:val="28"/>
          <w:szCs w:val="28"/>
        </w:rPr>
        <w:t xml:space="preserve">с целью защиты трудовых прав </w:t>
      </w:r>
      <w:r w:rsidR="003638DB" w:rsidRPr="007020A8">
        <w:rPr>
          <w:color w:val="000000"/>
          <w:sz w:val="28"/>
          <w:szCs w:val="28"/>
        </w:rPr>
        <w:t>работников</w:t>
      </w:r>
      <w:r w:rsidR="00D87A62" w:rsidRPr="007020A8">
        <w:rPr>
          <w:sz w:val="28"/>
          <w:szCs w:val="28"/>
        </w:rPr>
        <w:t>;</w:t>
      </w:r>
    </w:p>
    <w:p w14:paraId="5C636EF3" w14:textId="177E1779" w:rsidR="009872AD" w:rsidRPr="007020A8" w:rsidRDefault="00C61929" w:rsidP="001964DB">
      <w:pPr>
        <w:pStyle w:val="af9"/>
        <w:numPr>
          <w:ilvl w:val="0"/>
          <w:numId w:val="21"/>
        </w:numPr>
        <w:tabs>
          <w:tab w:val="left" w:pos="1134"/>
        </w:tabs>
        <w:ind w:left="0" w:firstLine="709"/>
        <w:contextualSpacing/>
        <w:jc w:val="both"/>
        <w:rPr>
          <w:i/>
          <w:iCs/>
        </w:rPr>
      </w:pPr>
      <w:r w:rsidRPr="007020A8">
        <w:rPr>
          <w:sz w:val="28"/>
          <w:szCs w:val="28"/>
        </w:rPr>
        <w:t>Работатель признает первичную профсоюзную организацию МБОУ « Карадуванская гимназия имени Баки Зиятдинова» единственным полномочным представителем работников образовательной организации как объединяющую  всех ( более  половины) членов Профсоюза организации,делегирующую  своих представителей для разработки и заклю</w:t>
      </w:r>
      <w:r w:rsidR="007020A8" w:rsidRPr="007020A8">
        <w:rPr>
          <w:sz w:val="28"/>
          <w:szCs w:val="28"/>
        </w:rPr>
        <w:t>ч</w:t>
      </w:r>
      <w:r w:rsidRPr="007020A8">
        <w:rPr>
          <w:sz w:val="28"/>
          <w:szCs w:val="28"/>
        </w:rPr>
        <w:t>ения коллективного договора,для ведения  переговоров  по решению трудовых,профессиональных и социально – экономических  вопросов  и предоставлению социальных гарантий, а также при принятии локальных нормативных актов</w:t>
      </w:r>
      <w:r w:rsidR="007020A8" w:rsidRPr="007020A8">
        <w:rPr>
          <w:sz w:val="28"/>
          <w:szCs w:val="28"/>
        </w:rPr>
        <w:t>.</w:t>
      </w:r>
      <w:r w:rsidR="00F4209E" w:rsidRPr="007020A8">
        <w:rPr>
          <w:i/>
          <w:iCs/>
        </w:rPr>
        <w:t xml:space="preserve">                          </w:t>
      </w:r>
    </w:p>
    <w:p w14:paraId="519B33F5" w14:textId="03768E70" w:rsidR="00DD0F12" w:rsidRPr="000E286D"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0E286D">
        <w:rPr>
          <w:sz w:val="28"/>
          <w:szCs w:val="28"/>
        </w:rPr>
        <w:t>Локальные нормативные акты образовательной орган</w:t>
      </w:r>
      <w:r w:rsidR="00797C7D" w:rsidRPr="000E286D">
        <w:rPr>
          <w:sz w:val="28"/>
          <w:szCs w:val="28"/>
        </w:rPr>
        <w:t xml:space="preserve">изации, </w:t>
      </w:r>
      <w:r w:rsidR="00DD0F12" w:rsidRPr="000E286D">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0E286D">
        <w:rPr>
          <w:sz w:val="28"/>
          <w:szCs w:val="28"/>
        </w:rPr>
        <w:t xml:space="preserve"> и являются </w:t>
      </w:r>
      <w:r w:rsidR="00A23227" w:rsidRPr="000E286D">
        <w:rPr>
          <w:sz w:val="28"/>
          <w:szCs w:val="28"/>
        </w:rPr>
        <w:t>его</w:t>
      </w:r>
      <w:r w:rsidR="00B42E6D" w:rsidRPr="000E286D">
        <w:rPr>
          <w:sz w:val="28"/>
          <w:szCs w:val="28"/>
        </w:rPr>
        <w:t xml:space="preserve"> неотъемлемой частью.</w:t>
      </w:r>
    </w:p>
    <w:p w14:paraId="4A251226" w14:textId="70C44F63" w:rsidR="00B42E6D" w:rsidRPr="000E286D" w:rsidRDefault="00B42E6D" w:rsidP="008658C1">
      <w:pPr>
        <w:ind w:firstLine="709"/>
        <w:contextualSpacing/>
        <w:jc w:val="both"/>
        <w:rPr>
          <w:sz w:val="28"/>
          <w:szCs w:val="28"/>
        </w:rPr>
      </w:pPr>
      <w:r w:rsidRPr="000E286D">
        <w:rPr>
          <w:sz w:val="28"/>
          <w:szCs w:val="28"/>
        </w:rPr>
        <w:t>Изменения и дополнения в локальные акты, являющиеся приложениями к коллек</w:t>
      </w:r>
      <w:r w:rsidR="00526A4E" w:rsidRPr="000E286D">
        <w:rPr>
          <w:sz w:val="28"/>
          <w:szCs w:val="28"/>
        </w:rPr>
        <w:t xml:space="preserve">тивному договору, вносятся </w:t>
      </w:r>
      <w:r w:rsidRPr="000E286D">
        <w:rPr>
          <w:sz w:val="28"/>
          <w:szCs w:val="28"/>
        </w:rPr>
        <w:t>в порядке, устан</w:t>
      </w:r>
      <w:r w:rsidR="00EA14E0" w:rsidRPr="000E286D">
        <w:rPr>
          <w:sz w:val="28"/>
          <w:szCs w:val="28"/>
        </w:rPr>
        <w:t>овленном ТК </w:t>
      </w:r>
      <w:r w:rsidRPr="000E286D">
        <w:rPr>
          <w:sz w:val="28"/>
          <w:szCs w:val="28"/>
        </w:rPr>
        <w:t>РФ для заключения коллективного договора.</w:t>
      </w:r>
    </w:p>
    <w:p w14:paraId="0B3614F9" w14:textId="214CB502" w:rsidR="00DD0F12" w:rsidRPr="000E286D" w:rsidRDefault="00DD0F12" w:rsidP="008658C1">
      <w:pPr>
        <w:ind w:firstLine="709"/>
        <w:contextualSpacing/>
        <w:jc w:val="both"/>
        <w:rPr>
          <w:sz w:val="28"/>
          <w:szCs w:val="28"/>
        </w:rPr>
      </w:pPr>
      <w:r w:rsidRPr="000E286D">
        <w:rPr>
          <w:sz w:val="28"/>
          <w:szCs w:val="28"/>
        </w:rPr>
        <w:t xml:space="preserve">Положения коллективного договора учитываются при разработке </w:t>
      </w:r>
      <w:r w:rsidR="00751F63" w:rsidRPr="000E286D">
        <w:rPr>
          <w:sz w:val="28"/>
          <w:szCs w:val="28"/>
        </w:rPr>
        <w:t xml:space="preserve">локальных нормативных актов, </w:t>
      </w:r>
      <w:r w:rsidRPr="000E286D">
        <w:rPr>
          <w:sz w:val="28"/>
          <w:szCs w:val="28"/>
        </w:rPr>
        <w:t xml:space="preserve">мероприятий по вопросам установления условий оплаты труда, режима </w:t>
      </w:r>
      <w:r w:rsidR="00B42E6D" w:rsidRPr="000E286D">
        <w:rPr>
          <w:sz w:val="28"/>
          <w:szCs w:val="28"/>
        </w:rPr>
        <w:t>рабочего времени и времени</w:t>
      </w:r>
      <w:r w:rsidRPr="000E286D">
        <w:rPr>
          <w:sz w:val="28"/>
          <w:szCs w:val="28"/>
        </w:rPr>
        <w:t xml:space="preserve"> отдыха, охраны труда, развития социальной сферы.</w:t>
      </w:r>
    </w:p>
    <w:p w14:paraId="34CF4DC7" w14:textId="36E4B997" w:rsidR="00DD0F12" w:rsidRPr="009365B2" w:rsidRDefault="00DD0F12" w:rsidP="008658C1">
      <w:pPr>
        <w:ind w:firstLine="709"/>
        <w:contextualSpacing/>
        <w:jc w:val="both"/>
        <w:rPr>
          <w:sz w:val="28"/>
          <w:szCs w:val="28"/>
        </w:rPr>
      </w:pPr>
      <w:r w:rsidRPr="000E286D">
        <w:rPr>
          <w:sz w:val="28"/>
          <w:szCs w:val="28"/>
        </w:rPr>
        <w:t>При нарушении порядка принятия локальных нормативных актов</w:t>
      </w:r>
      <w:r w:rsidRPr="008E6672">
        <w:rPr>
          <w:sz w:val="28"/>
          <w:szCs w:val="28"/>
        </w:rPr>
        <w:t>,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w:t>
      </w:r>
      <w:r w:rsidRPr="008E6672">
        <w:lastRenderedPageBreak/>
        <w:t xml:space="preserve">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B0A584F" w14:textId="53E8E0F3" w:rsidR="004D21A8" w:rsidRPr="000E286D" w:rsidRDefault="004D21A8" w:rsidP="004D21A8">
      <w:pPr>
        <w:pStyle w:val="ad"/>
        <w:ind w:firstLine="709"/>
        <w:contextualSpacing/>
        <w:jc w:val="both"/>
      </w:pPr>
      <w:r w:rsidRPr="000E286D">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6A7E94C8" w:rsidR="000D5659" w:rsidRPr="000E286D" w:rsidRDefault="000D5659" w:rsidP="008658C1">
      <w:pPr>
        <w:pStyle w:val="3"/>
        <w:ind w:firstLine="709"/>
        <w:contextualSpacing/>
      </w:pPr>
      <w:r w:rsidRPr="000E286D">
        <w:t xml:space="preserve">Нормы профессиональной этики педагогических работников закрепляются </w:t>
      </w:r>
      <w:r w:rsidR="00B42E6D" w:rsidRPr="000E286D">
        <w:t xml:space="preserve">в </w:t>
      </w:r>
      <w:r w:rsidR="00F77B15" w:rsidRPr="000E286D">
        <w:t xml:space="preserve">Положении о нормах профессиональной этики педагогических работников принятым </w:t>
      </w:r>
      <w:r w:rsidR="00B42E6D" w:rsidRPr="000E286D">
        <w:t>по согласованию с выборным органом первичной профсоюзной организации</w:t>
      </w:r>
      <w:r w:rsidRPr="000E286D">
        <w:t>.</w:t>
      </w:r>
      <w:r w:rsidR="00E20D4E" w:rsidRPr="000E286D">
        <w:t xml:space="preserve"> </w:t>
      </w:r>
      <w:r w:rsidR="000E286D">
        <w:t xml:space="preserve"> (Приложение </w:t>
      </w:r>
      <w:r w:rsidR="000E286D" w:rsidRPr="00B60DD8">
        <w:rPr>
          <w:color w:val="000000" w:themeColor="text1"/>
        </w:rPr>
        <w:t>№</w:t>
      </w:r>
      <w:r w:rsidR="00B60DD8" w:rsidRPr="00B60DD8">
        <w:rPr>
          <w:color w:val="000000" w:themeColor="text1"/>
        </w:rPr>
        <w:t>1</w:t>
      </w:r>
      <w:r w:rsidR="000E286D" w:rsidRPr="00B60DD8">
        <w:rPr>
          <w:color w:val="000000" w:themeColor="text1"/>
        </w:rPr>
        <w:t xml:space="preserve"> </w:t>
      </w:r>
      <w:r w:rsidR="000E286D">
        <w:t>)</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50DAE1F5"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0E286D">
        <w:rPr>
          <w:iCs/>
        </w:rPr>
        <w:t xml:space="preserve">в период действия трудового договора, </w:t>
      </w:r>
      <w:r w:rsidR="00A75B01" w:rsidRPr="000E286D">
        <w:rPr>
          <w:iCs/>
        </w:rPr>
        <w:t xml:space="preserve">не может являться основанием для изменения условий трудового договора либо </w:t>
      </w:r>
      <w:r w:rsidR="00A75B01" w:rsidRPr="00A75B01">
        <w:rPr>
          <w:iCs/>
        </w:rPr>
        <w:t xml:space="preserve">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386AE725" w14:textId="0B38C2A6" w:rsidR="00880082" w:rsidRPr="00880082" w:rsidRDefault="00832D98" w:rsidP="00BB71D6">
      <w:pPr>
        <w:pStyle w:val="3"/>
        <w:ind w:firstLine="709"/>
        <w:contextualSpacing/>
        <w:rPr>
          <w:iCs/>
          <w:color w:val="FF0000"/>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Pr>
          <w:iCs/>
        </w:rPr>
        <w:t xml:space="preserve"> </w:t>
      </w:r>
      <w:r w:rsidR="00880082" w:rsidRPr="00785E15">
        <w:rPr>
          <w:iCs/>
          <w:color w:val="000000" w:themeColor="text1"/>
        </w:rPr>
        <w:t>(Постановление Правительства Российской Федерации от 21.02.2022г. № 225).</w:t>
      </w:r>
    </w:p>
    <w:p w14:paraId="0659877D" w14:textId="142A5E28"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5D6CBF99"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14:paraId="52A34A78" w14:textId="3BA58C75" w:rsidR="00AA358D" w:rsidRDefault="00AA358D" w:rsidP="00BB71D6">
      <w:pPr>
        <w:pStyle w:val="3"/>
        <w:ind w:firstLine="709"/>
        <w:contextualSpacing/>
        <w:rPr>
          <w:iCs/>
        </w:rPr>
      </w:pPr>
      <w:r>
        <w:rPr>
          <w:iCs/>
        </w:rPr>
        <w:t>- обязательное пенсионное страхование;</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0E286D">
        <w:rPr>
          <w:iCs/>
        </w:rPr>
        <w:t xml:space="preserve">Социального </w:t>
      </w:r>
      <w:r w:rsidRPr="000E286D">
        <w:rPr>
          <w:iCs/>
        </w:rPr>
        <w:t xml:space="preserve">фонда России </w:t>
      </w:r>
      <w:r w:rsidRPr="00BB71D6">
        <w:rPr>
          <w:iCs/>
        </w:rPr>
        <w:t>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0D878647"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w:t>
      </w:r>
      <w:r w:rsidR="00D568B2">
        <w:t>говор</w:t>
      </w:r>
      <w:r w:rsidR="0071200D" w:rsidRPr="00EB03E3">
        <w:t>.</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3A70FA67" w:rsidR="00451C91" w:rsidRDefault="00451C91" w:rsidP="008658C1">
      <w:pPr>
        <w:pStyle w:val="3"/>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582157">
        <w:t xml:space="preserve"> </w:t>
      </w:r>
      <w:r w:rsidR="002602B6">
        <w:t>либо успешно прошедшим</w:t>
      </w:r>
      <w:r w:rsidRPr="00451C91">
        <w:t xml:space="preserve"> ранее, но не более трёх </w:t>
      </w:r>
      <w:r w:rsidR="00F4209E" w:rsidRPr="00451C91">
        <w:t>лет</w:t>
      </w:r>
      <w:r w:rsidR="00F4209E">
        <w:t xml:space="preserve"> </w:t>
      </w:r>
      <w:r w:rsidR="00F4209E" w:rsidRPr="00451C91">
        <w:t>назад</w:t>
      </w:r>
      <w:r w:rsidR="002602B6">
        <w:t>,</w:t>
      </w:r>
      <w:r>
        <w:t xml:space="preserve"> аттестацию в целях подтверждения соответствия занимаемой должности.</w:t>
      </w:r>
    </w:p>
    <w:p w14:paraId="2A120CDF" w14:textId="49C206CD" w:rsidR="008B25C9" w:rsidRPr="000E286D" w:rsidRDefault="00832D98" w:rsidP="008658C1">
      <w:pPr>
        <w:pStyle w:val="3"/>
        <w:ind w:firstLine="709"/>
        <w:contextualSpacing/>
        <w:rPr>
          <w:rFonts w:eastAsia="Arial Unicode MS"/>
          <w:kern w:val="1"/>
        </w:rPr>
      </w:pPr>
      <w:r>
        <w:t>2.2.8</w:t>
      </w:r>
      <w:r w:rsidR="00272B7E">
        <w:t>.</w:t>
      </w:r>
      <w:r w:rsidR="0092447A" w:rsidRPr="009365B2">
        <w:rPr>
          <w:rFonts w:eastAsia="Arial Unicode MS"/>
          <w:color w:val="000000"/>
          <w:kern w:val="1"/>
        </w:rPr>
        <w:t> </w:t>
      </w:r>
      <w:r w:rsidR="008B25C9" w:rsidRPr="000E286D">
        <w:rPr>
          <w:rFonts w:eastAsia="Arial Unicode MS"/>
          <w:kern w:val="1"/>
        </w:rPr>
        <w:t>Прием на работу оформляется трудовым договоро</w:t>
      </w:r>
      <w:r w:rsidR="00785B00" w:rsidRPr="000E286D">
        <w:rPr>
          <w:rFonts w:eastAsia="Arial Unicode MS"/>
          <w:kern w:val="1"/>
        </w:rPr>
        <w:t xml:space="preserve">м. Работодатель вправе издать </w:t>
      </w:r>
      <w:r w:rsidR="008B25C9" w:rsidRPr="000E286D">
        <w:rPr>
          <w:rFonts w:eastAsia="Arial Unicode MS"/>
          <w:kern w:val="1"/>
        </w:rPr>
        <w:t xml:space="preserve">на основании заключенного трудового договора приказ (распоряжение) о приеме на работу. Содержание приказа (распоряжения) </w:t>
      </w:r>
      <w:r w:rsidR="008B25C9" w:rsidRPr="000E286D">
        <w:rPr>
          <w:rFonts w:eastAsia="Arial Unicode MS"/>
          <w:kern w:val="1"/>
        </w:rPr>
        <w:lastRenderedPageBreak/>
        <w:t>работодателя должно соответствовать условиям заключенного трудового договора.</w:t>
      </w:r>
    </w:p>
    <w:p w14:paraId="3C7126A5" w14:textId="41F7D8AE" w:rsidR="00272B7E" w:rsidRPr="000E286D" w:rsidRDefault="006524B0" w:rsidP="008658C1">
      <w:pPr>
        <w:pStyle w:val="3"/>
        <w:ind w:firstLine="709"/>
        <w:contextualSpacing/>
      </w:pPr>
      <w:r w:rsidRPr="000E286D">
        <w:t>При приеме на работу (до подписания т</w:t>
      </w:r>
      <w:r w:rsidR="00E71608" w:rsidRPr="000E286D">
        <w:t xml:space="preserve">рудового договора) </w:t>
      </w:r>
      <w:r w:rsidR="0008675E" w:rsidRPr="000E286D">
        <w:t xml:space="preserve">работодатель обязан </w:t>
      </w:r>
      <w:r w:rsidRPr="000E286D">
        <w:t>знакомить работника под роспись с правилами внутреннего трудового распорядка, иными локальными нормативными актами</w:t>
      </w:r>
      <w:r w:rsidR="0008675E" w:rsidRPr="000E286D">
        <w:t xml:space="preserve">, </w:t>
      </w:r>
      <w:r w:rsidRPr="000E286D">
        <w:t>непосредственно связанными с трудовой деятельностью работника, коллективным договором.</w:t>
      </w:r>
    </w:p>
    <w:p w14:paraId="5BE46C32" w14:textId="15E18DF0" w:rsidR="00C76714" w:rsidRPr="000E286D" w:rsidRDefault="00C76714" w:rsidP="008658C1">
      <w:pPr>
        <w:pStyle w:val="3"/>
        <w:ind w:firstLine="709"/>
        <w:contextualSpacing/>
      </w:pPr>
      <w:r w:rsidRPr="000E286D">
        <w:t>Заключать трудовой договор с работником в письменной форме в двух экземплярах, каждый из которых подписывается рабо</w:t>
      </w:r>
      <w:r w:rsidR="00785B00" w:rsidRPr="000E286D">
        <w:t>тодателем и работником и один экземпляр</w:t>
      </w:r>
      <w:r w:rsidRPr="000E286D">
        <w:t xml:space="preserve"> под роспись передавать работнику в день заключения.</w:t>
      </w:r>
    </w:p>
    <w:p w14:paraId="6517955A" w14:textId="78AD5AE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04EF0B1" w14:textId="4E284BD1"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E63F75">
        <w:rPr>
          <w:color w:val="000000"/>
          <w:sz w:val="28"/>
          <w:szCs w:val="28"/>
        </w:rPr>
        <w:t xml:space="preserve"> </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63B2CB0F" w14:textId="61475451" w:rsidR="003B2394" w:rsidRPr="002C050D" w:rsidRDefault="00024235" w:rsidP="008658C1">
      <w:pPr>
        <w:ind w:firstLine="709"/>
        <w:contextualSpacing/>
        <w:jc w:val="both"/>
        <w:rPr>
          <w:rFonts w:eastAsia="Arial Unicode MS"/>
          <w:kern w:val="1"/>
          <w:sz w:val="28"/>
          <w:szCs w:val="28"/>
        </w:rPr>
      </w:pPr>
      <w:r w:rsidRPr="002C050D">
        <w:rPr>
          <w:sz w:val="28"/>
          <w:szCs w:val="28"/>
        </w:rPr>
        <w:t>2.2</w:t>
      </w:r>
      <w:r w:rsidR="00832D98" w:rsidRPr="002C050D">
        <w:rPr>
          <w:sz w:val="28"/>
          <w:szCs w:val="28"/>
        </w:rPr>
        <w:t>.11</w:t>
      </w:r>
      <w:r w:rsidR="00DD0F12" w:rsidRPr="002C050D">
        <w:rPr>
          <w:sz w:val="28"/>
          <w:szCs w:val="28"/>
        </w:rPr>
        <w:t>.</w:t>
      </w:r>
      <w:r w:rsidR="007C16BB" w:rsidRPr="002C050D">
        <w:rPr>
          <w:rFonts w:eastAsia="Arial Unicode MS"/>
          <w:kern w:val="1"/>
          <w:sz w:val="28"/>
          <w:szCs w:val="28"/>
        </w:rPr>
        <w:t> </w:t>
      </w:r>
      <w:r w:rsidR="003B2394" w:rsidRPr="002C050D">
        <w:rPr>
          <w:sz w:val="28"/>
          <w:szCs w:val="28"/>
        </w:rPr>
        <w:t xml:space="preserve">В целях ограничения составления и заполнения педагогическими работниками избыточной документации </w:t>
      </w:r>
      <w:r w:rsidR="003B2394" w:rsidRPr="002C050D">
        <w:rPr>
          <w:rFonts w:eastAsia="Arial Unicode MS"/>
          <w:kern w:val="1"/>
          <w:sz w:val="28"/>
          <w:szCs w:val="28"/>
        </w:rPr>
        <w:t>п</w:t>
      </w:r>
      <w:r w:rsidR="00020910" w:rsidRPr="002C050D">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2C050D">
        <w:rPr>
          <w:rFonts w:eastAsia="Arial Unicode MS"/>
          <w:kern w:val="1"/>
          <w:sz w:val="28"/>
          <w:szCs w:val="28"/>
        </w:rPr>
        <w:t>.</w:t>
      </w:r>
    </w:p>
    <w:p w14:paraId="4D6682EB" w14:textId="53824F0F" w:rsidR="00020910" w:rsidRPr="002C050D" w:rsidRDefault="003B2394" w:rsidP="008658C1">
      <w:pPr>
        <w:ind w:firstLine="709"/>
        <w:contextualSpacing/>
        <w:jc w:val="both"/>
        <w:rPr>
          <w:rFonts w:eastAsia="Arial Unicode MS"/>
          <w:kern w:val="1"/>
          <w:sz w:val="28"/>
          <w:szCs w:val="28"/>
        </w:rPr>
      </w:pPr>
      <w:r w:rsidRPr="002C050D">
        <w:rPr>
          <w:rFonts w:eastAsia="Arial Unicode MS"/>
          <w:kern w:val="1"/>
          <w:sz w:val="28"/>
          <w:szCs w:val="28"/>
        </w:rPr>
        <w:t>Перечень документации разрабатывается в соответствии с требованиями Приказа</w:t>
      </w:r>
      <w:r w:rsidR="00020910" w:rsidRPr="002C050D">
        <w:rPr>
          <w:rFonts w:eastAsia="Arial Unicode MS"/>
          <w:kern w:val="1"/>
          <w:sz w:val="28"/>
          <w:szCs w:val="28"/>
        </w:rPr>
        <w:t xml:space="preserve"> Министерства просвещения РФ от 21 июля 2022г. </w:t>
      </w:r>
      <w:r w:rsidRPr="002C050D">
        <w:rPr>
          <w:rFonts w:eastAsia="Arial Unicode MS"/>
          <w:kern w:val="1"/>
          <w:sz w:val="28"/>
          <w:szCs w:val="28"/>
        </w:rPr>
        <w:t>№</w:t>
      </w:r>
      <w:r w:rsidR="00020910" w:rsidRPr="002C050D">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6F577D" w:rsidRDefault="00272B7E" w:rsidP="008658C1">
      <w:pPr>
        <w:pStyle w:val="3"/>
        <w:ind w:firstLine="709"/>
        <w:contextualSpacing/>
        <w:rPr>
          <w:color w:val="000000" w:themeColor="text1"/>
        </w:rPr>
      </w:pPr>
      <w:r w:rsidRPr="002C050D">
        <w:t>2.2.1</w:t>
      </w:r>
      <w:r w:rsidR="000A0A46" w:rsidRPr="002C050D">
        <w:t>2</w:t>
      </w:r>
      <w:r w:rsidR="00DD0F12" w:rsidRPr="002C050D">
        <w:t>.</w:t>
      </w:r>
      <w:r w:rsidR="003B2394" w:rsidRPr="002C050D">
        <w:rPr>
          <w:rFonts w:eastAsia="Arial Unicode MS"/>
          <w:kern w:val="1"/>
        </w:rPr>
        <w:t xml:space="preserve"> Уведомлять </w:t>
      </w:r>
      <w:r w:rsidR="001D00B4" w:rsidRPr="002C050D">
        <w:t xml:space="preserve">выборные органы </w:t>
      </w:r>
      <w:r w:rsidR="00DD0F12" w:rsidRPr="002C050D">
        <w:t xml:space="preserve">первичной </w:t>
      </w:r>
      <w:r w:rsidR="00DD0F12" w:rsidRPr="009365B2">
        <w:t>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03310E">
        <w:t>,</w:t>
      </w:r>
      <w:r w:rsidR="003B2394">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w:t>
      </w:r>
      <w:r w:rsidR="003B2394" w:rsidRPr="006F577D">
        <w:rPr>
          <w:color w:val="000000" w:themeColor="text1"/>
        </w:rPr>
        <w:t xml:space="preserve"> </w:t>
      </w:r>
      <w:r w:rsidR="00DD0F12" w:rsidRPr="006F577D">
        <w:rPr>
          <w:color w:val="000000" w:themeColor="text1"/>
        </w:rPr>
        <w:t>не позднее, чем за три месяца.</w:t>
      </w:r>
    </w:p>
    <w:p w14:paraId="29062450" w14:textId="7AF16A63" w:rsidR="006F577D" w:rsidRPr="002C050D" w:rsidRDefault="006F577D" w:rsidP="006F577D">
      <w:pPr>
        <w:tabs>
          <w:tab w:val="left" w:pos="6865"/>
        </w:tabs>
        <w:ind w:firstLine="709"/>
        <w:jc w:val="both"/>
        <w:rPr>
          <w:spacing w:val="-2"/>
          <w:sz w:val="28"/>
          <w:szCs w:val="28"/>
          <w14:ligatures w14:val="all"/>
        </w:rPr>
      </w:pPr>
      <w:r w:rsidRPr="002C050D">
        <w:rPr>
          <w:spacing w:val="-2"/>
          <w:sz w:val="28"/>
          <w:szCs w:val="28"/>
          <w14:ligatures w14:val="all"/>
        </w:rPr>
        <w:t xml:space="preserve">Считать критериями массового увольнения работников в отрасли: </w:t>
      </w:r>
    </w:p>
    <w:p w14:paraId="6BABDA44" w14:textId="77777777" w:rsidR="006F577D" w:rsidRPr="002C050D" w:rsidRDefault="006F577D" w:rsidP="006F577D">
      <w:pPr>
        <w:tabs>
          <w:tab w:val="left" w:pos="6865"/>
        </w:tabs>
        <w:ind w:firstLine="709"/>
        <w:jc w:val="both"/>
        <w:rPr>
          <w:spacing w:val="-2"/>
          <w:sz w:val="28"/>
          <w:szCs w:val="28"/>
          <w14:ligatures w14:val="all"/>
        </w:rPr>
      </w:pPr>
      <w:r w:rsidRPr="002C050D">
        <w:rPr>
          <w:spacing w:val="-2"/>
          <w:sz w:val="28"/>
          <w:szCs w:val="28"/>
          <w14:ligatures w14:val="all"/>
        </w:rPr>
        <w:t>- увольнение работников в связи с ликвидацией образовательной организации с численностью 15 и более работающих;</w:t>
      </w:r>
    </w:p>
    <w:p w14:paraId="3AE14E4D" w14:textId="1A8B5386" w:rsidR="006F577D" w:rsidRPr="002C050D" w:rsidRDefault="006F577D" w:rsidP="006F577D">
      <w:pPr>
        <w:tabs>
          <w:tab w:val="left" w:pos="6865"/>
        </w:tabs>
        <w:ind w:firstLine="709"/>
        <w:jc w:val="both"/>
        <w:rPr>
          <w:spacing w:val="-2"/>
          <w:sz w:val="28"/>
          <w:szCs w:val="28"/>
          <w14:ligatures w14:val="all"/>
        </w:rPr>
      </w:pPr>
      <w:r w:rsidRPr="002C050D">
        <w:rPr>
          <w:spacing w:val="-2"/>
          <w:sz w:val="28"/>
          <w:szCs w:val="28"/>
          <w14:ligatures w14:val="all"/>
        </w:rPr>
        <w:t>- увольнение по сокращению численности или штата не менее</w:t>
      </w:r>
      <w:r w:rsidR="00E50FEA" w:rsidRPr="002C050D">
        <w:rPr>
          <w:spacing w:val="-2"/>
          <w:sz w:val="28"/>
          <w:szCs w:val="28"/>
          <w14:ligatures w14:val="all"/>
        </w:rPr>
        <w:t xml:space="preserve"> </w:t>
      </w:r>
      <w:r w:rsidRPr="002C050D">
        <w:rPr>
          <w:spacing w:val="-2"/>
          <w:sz w:val="28"/>
          <w:szCs w:val="28"/>
          <w14:ligatures w14:val="all"/>
        </w:rPr>
        <w:t>10 процентов работников образовательных организаций в течение 90</w:t>
      </w:r>
      <w:r w:rsidR="00EE277A" w:rsidRPr="002C050D">
        <w:rPr>
          <w:spacing w:val="-2"/>
          <w:sz w:val="28"/>
          <w:szCs w:val="28"/>
          <w14:ligatures w14:val="all"/>
        </w:rPr>
        <w:t xml:space="preserve"> календарных дней.</w:t>
      </w:r>
    </w:p>
    <w:p w14:paraId="63CF6578" w14:textId="77777777" w:rsidR="005B2060" w:rsidRPr="005B2060" w:rsidRDefault="005B2060" w:rsidP="008658C1">
      <w:pPr>
        <w:pStyle w:val="3"/>
        <w:ind w:firstLine="709"/>
        <w:contextualSpacing/>
      </w:pPr>
      <w:r w:rsidRPr="002C050D">
        <w:lastRenderedPageBreak/>
        <w:t>Уведомление должно содержать</w:t>
      </w:r>
      <w:r w:rsidR="008D733A" w:rsidRPr="002C050D">
        <w:t xml:space="preserve"> </w:t>
      </w:r>
      <w:r w:rsidRPr="002C050D">
        <w:t xml:space="preserve">проект </w:t>
      </w:r>
      <w:r w:rsidRPr="00EB03E3">
        <w:t>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3449E0" w:rsidRDefault="00C63B39" w:rsidP="00C63B39">
      <w:pPr>
        <w:jc w:val="both"/>
        <w:rPr>
          <w:sz w:val="28"/>
          <w:szCs w:val="28"/>
          <w:lang w:eastAsia="x-none"/>
        </w:rPr>
      </w:pPr>
      <w:r w:rsidRPr="00C63B39">
        <w:rPr>
          <w:sz w:val="28"/>
          <w:szCs w:val="28"/>
          <w:lang w:val="x-none" w:eastAsia="x-none"/>
        </w:rPr>
        <w:tab/>
        <w:t>- педагогические работники, приступившие к трудовой деятельност</w:t>
      </w:r>
      <w:r w:rsidR="003449E0">
        <w:rPr>
          <w:sz w:val="28"/>
          <w:szCs w:val="28"/>
          <w:lang w:val="x-none" w:eastAsia="x-none"/>
        </w:rPr>
        <w:t>и непосре</w:t>
      </w:r>
      <w:r w:rsidR="0003310E">
        <w:rPr>
          <w:sz w:val="28"/>
          <w:szCs w:val="28"/>
          <w:lang w:eastAsia="x-none"/>
        </w:rPr>
        <w:t>дственно по</w:t>
      </w:r>
      <w:r w:rsidR="00E50FEA">
        <w:rPr>
          <w:sz w:val="28"/>
          <w:szCs w:val="28"/>
          <w:lang w:eastAsia="x-none"/>
        </w:rPr>
        <w:t xml:space="preserve"> </w:t>
      </w:r>
      <w:r w:rsidR="00E50FEA">
        <w:rPr>
          <w:sz w:val="28"/>
          <w:szCs w:val="28"/>
          <w:lang w:val="x-none" w:eastAsia="x-none"/>
        </w:rPr>
        <w:t>окончан</w:t>
      </w:r>
      <w:r w:rsidR="00E50FEA">
        <w:rPr>
          <w:sz w:val="28"/>
          <w:szCs w:val="28"/>
          <w:lang w:eastAsia="x-none"/>
        </w:rPr>
        <w:t>ию</w:t>
      </w:r>
      <w:r w:rsidRPr="00C63B39">
        <w:rPr>
          <w:sz w:val="28"/>
          <w:szCs w:val="28"/>
          <w:lang w:val="x-none" w:eastAsia="x-none"/>
        </w:rPr>
        <w:t xml:space="preserve"> образовательной организации высшего или профессионального образования</w:t>
      </w:r>
      <w:r w:rsidR="0003310E">
        <w:rPr>
          <w:sz w:val="28"/>
          <w:szCs w:val="28"/>
          <w:lang w:eastAsia="x-none"/>
        </w:rPr>
        <w:t xml:space="preserve">, </w:t>
      </w:r>
      <w:r w:rsidRPr="00C63B39">
        <w:rPr>
          <w:sz w:val="28"/>
          <w:szCs w:val="28"/>
          <w:lang w:val="x-none" w:eastAsia="x-none"/>
        </w:rPr>
        <w:t xml:space="preserve">имеющие </w:t>
      </w:r>
      <w:r w:rsidR="003449E0">
        <w:rPr>
          <w:sz w:val="28"/>
          <w:szCs w:val="28"/>
          <w:lang w:val="x-none" w:eastAsia="x-none"/>
        </w:rPr>
        <w:t>трудовой стаж менее одного года</w:t>
      </w:r>
      <w:r w:rsidR="003449E0">
        <w:rPr>
          <w:sz w:val="28"/>
          <w:szCs w:val="28"/>
          <w:lang w:eastAsia="x-none"/>
        </w:rPr>
        <w:t>;</w:t>
      </w:r>
    </w:p>
    <w:p w14:paraId="68194AE1" w14:textId="15E64EFF" w:rsidR="00F40706" w:rsidRPr="002C050D" w:rsidRDefault="00F40706" w:rsidP="00E50FEA">
      <w:pPr>
        <w:ind w:firstLine="709"/>
        <w:jc w:val="both"/>
        <w:rPr>
          <w:bCs/>
          <w:sz w:val="28"/>
          <w:szCs w:val="28"/>
          <w:lang w:eastAsia="x-none"/>
        </w:rPr>
      </w:pPr>
      <w:r w:rsidRPr="002C050D">
        <w:rPr>
          <w:bCs/>
          <w:sz w:val="28"/>
          <w:szCs w:val="28"/>
          <w:lang w:eastAsia="x-none"/>
        </w:rPr>
        <w:t>-</w:t>
      </w:r>
      <w:r w:rsidR="004776AB" w:rsidRPr="002C050D">
        <w:rPr>
          <w:bCs/>
          <w:sz w:val="28"/>
          <w:szCs w:val="28"/>
          <w:lang w:eastAsia="x-none"/>
        </w:rPr>
        <w:t xml:space="preserve"> </w:t>
      </w:r>
      <w:r w:rsidRPr="002C050D">
        <w:rPr>
          <w:bCs/>
          <w:sz w:val="28"/>
          <w:szCs w:val="28"/>
          <w:lang w:eastAsia="x-none"/>
        </w:rPr>
        <w:t xml:space="preserve">работники </w:t>
      </w:r>
      <w:r w:rsidR="004776AB" w:rsidRPr="002C050D">
        <w:rPr>
          <w:bCs/>
          <w:sz w:val="28"/>
          <w:szCs w:val="28"/>
          <w:lang w:eastAsia="x-none"/>
        </w:rPr>
        <w:t>-</w:t>
      </w:r>
      <w:r w:rsidR="003449E0" w:rsidRPr="002C050D">
        <w:rPr>
          <w:bCs/>
          <w:sz w:val="28"/>
          <w:szCs w:val="28"/>
          <w:lang w:eastAsia="x-none"/>
        </w:rPr>
        <w:t xml:space="preserve"> </w:t>
      </w:r>
      <w:r w:rsidRPr="002C050D">
        <w:rPr>
          <w:bCs/>
          <w:sz w:val="28"/>
          <w:szCs w:val="28"/>
          <w:lang w:eastAsia="x-none"/>
        </w:rPr>
        <w:t>за два года до</w:t>
      </w:r>
      <w:r w:rsidR="00A1380E" w:rsidRPr="002C050D">
        <w:rPr>
          <w:bCs/>
          <w:sz w:val="28"/>
          <w:szCs w:val="28"/>
          <w:lang w:eastAsia="x-none"/>
        </w:rPr>
        <w:t xml:space="preserve"> назначения</w:t>
      </w:r>
      <w:r w:rsidRPr="002C050D">
        <w:rPr>
          <w:bCs/>
          <w:sz w:val="28"/>
          <w:szCs w:val="28"/>
          <w:lang w:eastAsia="x-none"/>
        </w:rPr>
        <w:t xml:space="preserve"> </w:t>
      </w:r>
      <w:r w:rsidR="004776AB" w:rsidRPr="002C050D">
        <w:rPr>
          <w:bCs/>
          <w:sz w:val="28"/>
          <w:szCs w:val="28"/>
          <w:lang w:eastAsia="x-none"/>
        </w:rPr>
        <w:t>страховой пенсии по старости;</w:t>
      </w:r>
      <w:r w:rsidRPr="002C050D">
        <w:rPr>
          <w:bCs/>
          <w:sz w:val="28"/>
          <w:szCs w:val="28"/>
          <w:lang w:eastAsia="x-none"/>
        </w:rPr>
        <w:t xml:space="preserve"> </w:t>
      </w:r>
    </w:p>
    <w:p w14:paraId="2468E2BF" w14:textId="2F0961D1" w:rsidR="007E1923" w:rsidRPr="005106E7" w:rsidRDefault="00F40706" w:rsidP="00E50FEA">
      <w:pPr>
        <w:ind w:firstLine="709"/>
        <w:jc w:val="both"/>
        <w:rPr>
          <w:bCs/>
          <w:sz w:val="28"/>
          <w:szCs w:val="28"/>
          <w:lang w:eastAsia="x-none"/>
        </w:rPr>
      </w:pPr>
      <w:r w:rsidRPr="002C050D">
        <w:rPr>
          <w:bCs/>
          <w:sz w:val="28"/>
          <w:szCs w:val="28"/>
          <w:lang w:eastAsia="x-none"/>
        </w:rPr>
        <w:t xml:space="preserve">- председатели первичных и территориальных организаций Профсоюза, </w:t>
      </w:r>
      <w:r w:rsidRPr="005106E7">
        <w:rPr>
          <w:bCs/>
          <w:sz w:val="28"/>
          <w:szCs w:val="28"/>
          <w:lang w:eastAsia="x-none"/>
        </w:rPr>
        <w:t>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D66A3B3" w:rsidR="00DD0F12" w:rsidRPr="002C050D"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2C050D">
        <w:t>организации либо сокращением численности или штата.</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6093B021"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w:t>
      </w:r>
      <w:r>
        <w:lastRenderedPageBreak/>
        <w:t>зави</w:t>
      </w:r>
      <w:r w:rsidR="008E4842">
        <w:t>симости от стажа работы в данной</w:t>
      </w:r>
      <w:r w:rsidR="002D5DBA">
        <w:t xml:space="preserve"> </w:t>
      </w:r>
      <w:r w:rsidR="008E4842">
        <w:t>образовательной организации</w:t>
      </w:r>
      <w:r w:rsidR="005A5515">
        <w:t xml:space="preserve"> и</w:t>
      </w:r>
      <w:r w:rsidR="000C69A3">
        <w:t xml:space="preserve">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4C0C5B1E" w14:textId="4E0B2837"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6F4F8944" w14:textId="15061A6A" w:rsidR="00252262" w:rsidRDefault="00252262" w:rsidP="008658C1">
      <w:pPr>
        <w:ind w:firstLine="709"/>
        <w:contextualSpacing/>
        <w:jc w:val="both"/>
        <w:rPr>
          <w:sz w:val="28"/>
          <w:szCs w:val="28"/>
        </w:rPr>
      </w:pPr>
      <w:r>
        <w:rPr>
          <w:sz w:val="28"/>
          <w:szCs w:val="28"/>
        </w:rPr>
        <w:t>2.2.</w:t>
      </w:r>
      <w:r w:rsidR="003736ED">
        <w:rPr>
          <w:sz w:val="28"/>
          <w:szCs w:val="28"/>
        </w:rPr>
        <w:t>19</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0C885A12" w:rsidR="0069146D" w:rsidRPr="002C050D" w:rsidRDefault="0069146D" w:rsidP="008658C1">
      <w:pPr>
        <w:pStyle w:val="aff6"/>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2C050D">
        <w:rPr>
          <w:sz w:val="28"/>
          <w:szCs w:val="28"/>
        </w:rPr>
        <w:t>Осуществлять контроль за выполнением кол</w:t>
      </w:r>
      <w:r w:rsidR="001039EF" w:rsidRPr="002C050D">
        <w:rPr>
          <w:sz w:val="28"/>
          <w:szCs w:val="28"/>
        </w:rPr>
        <w:t>лективного договора</w:t>
      </w:r>
      <w:r w:rsidR="00B55783" w:rsidRPr="002C050D">
        <w:rPr>
          <w:sz w:val="28"/>
          <w:szCs w:val="28"/>
        </w:rPr>
        <w:t xml:space="preserve">, локальных нормативных актов, </w:t>
      </w:r>
      <w:r w:rsidR="003D138E" w:rsidRPr="002C050D">
        <w:rPr>
          <w:sz w:val="28"/>
          <w:szCs w:val="28"/>
        </w:rPr>
        <w:t>регулирующих трудовые отношения.</w:t>
      </w:r>
    </w:p>
    <w:p w14:paraId="73CC02E8" w14:textId="6F6A193C" w:rsidR="00B55783" w:rsidRPr="002C050D" w:rsidRDefault="000C69A3" w:rsidP="008658C1">
      <w:pPr>
        <w:pStyle w:val="aff6"/>
        <w:spacing w:before="0" w:beforeAutospacing="0" w:after="0" w:afterAutospacing="0"/>
        <w:ind w:firstLine="709"/>
        <w:contextualSpacing/>
        <w:jc w:val="both"/>
        <w:rPr>
          <w:sz w:val="28"/>
          <w:szCs w:val="28"/>
        </w:rPr>
      </w:pPr>
      <w:r w:rsidRPr="002C050D">
        <w:rPr>
          <w:sz w:val="28"/>
          <w:szCs w:val="28"/>
        </w:rPr>
        <w:lastRenderedPageBreak/>
        <w:t>2.3</w:t>
      </w:r>
      <w:r w:rsidR="0069146D" w:rsidRPr="002C050D">
        <w:rPr>
          <w:sz w:val="28"/>
          <w:szCs w:val="28"/>
        </w:rPr>
        <w:t>.4</w:t>
      </w:r>
      <w:r w:rsidR="00DD0F12" w:rsidRPr="002C050D">
        <w:rPr>
          <w:sz w:val="28"/>
          <w:szCs w:val="28"/>
        </w:rPr>
        <w:t>.</w:t>
      </w:r>
      <w:r w:rsidR="00F3500B" w:rsidRPr="002C050D">
        <w:rPr>
          <w:rFonts w:eastAsia="Arial Unicode MS"/>
          <w:kern w:val="1"/>
          <w:sz w:val="28"/>
          <w:szCs w:val="28"/>
        </w:rPr>
        <w:t> </w:t>
      </w:r>
      <w:r w:rsidR="00DD0F12" w:rsidRPr="002C050D">
        <w:rPr>
          <w:sz w:val="28"/>
          <w:szCs w:val="28"/>
        </w:rPr>
        <w:t xml:space="preserve">Осуществлять контроль за </w:t>
      </w:r>
      <w:r w:rsidR="008107A9" w:rsidRPr="002C050D">
        <w:rPr>
          <w:sz w:val="28"/>
          <w:szCs w:val="28"/>
        </w:rPr>
        <w:t>порядком</w:t>
      </w:r>
      <w:r w:rsidR="002D5DBA" w:rsidRPr="002C050D">
        <w:rPr>
          <w:sz w:val="28"/>
          <w:szCs w:val="28"/>
        </w:rPr>
        <w:t xml:space="preserve"> </w:t>
      </w:r>
      <w:r w:rsidR="0069146D" w:rsidRPr="002C050D">
        <w:rPr>
          <w:sz w:val="28"/>
          <w:szCs w:val="28"/>
        </w:rPr>
        <w:t xml:space="preserve">хранения и </w:t>
      </w:r>
      <w:r w:rsidR="00D84359" w:rsidRPr="002C050D">
        <w:rPr>
          <w:sz w:val="28"/>
          <w:szCs w:val="28"/>
        </w:rPr>
        <w:t>ведения</w:t>
      </w:r>
      <w:r w:rsidR="0069146D" w:rsidRPr="002C050D">
        <w:rPr>
          <w:sz w:val="28"/>
          <w:szCs w:val="28"/>
        </w:rPr>
        <w:t xml:space="preserve"> </w:t>
      </w:r>
      <w:r w:rsidR="00F22A68" w:rsidRPr="002C050D">
        <w:rPr>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AB0BA5">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sidRPr="002C050D">
        <w:rPr>
          <w:sz w:val="28"/>
          <w:szCs w:val="28"/>
        </w:rPr>
        <w:t>в том числе</w:t>
      </w:r>
      <w:r w:rsidR="00C61D94" w:rsidRPr="002C050D">
        <w:rPr>
          <w:sz w:val="28"/>
          <w:szCs w:val="28"/>
        </w:rPr>
        <w:t xml:space="preserve"> при установлении квалификационных категорий по результатам аттестации работников</w:t>
      </w:r>
      <w:r w:rsidR="00AB0BA5" w:rsidRPr="002C050D">
        <w:rPr>
          <w:sz w:val="28"/>
          <w:szCs w:val="28"/>
        </w:rPr>
        <w:t>, а также сведений о наградах;</w:t>
      </w:r>
      <w:r w:rsidR="00C61D94" w:rsidRPr="002C050D">
        <w:rPr>
          <w:sz w:val="28"/>
          <w:szCs w:val="28"/>
        </w:rPr>
        <w:t xml:space="preserve"> за внесением в индивидуальный </w:t>
      </w:r>
      <w:r w:rsidR="00D20071" w:rsidRPr="002C050D">
        <w:rPr>
          <w:sz w:val="28"/>
          <w:szCs w:val="28"/>
        </w:rPr>
        <w:t>персонифицированный учё</w:t>
      </w:r>
      <w:r w:rsidR="00C61D94" w:rsidRPr="002C050D">
        <w:rPr>
          <w:sz w:val="28"/>
          <w:szCs w:val="28"/>
        </w:rPr>
        <w:t>т сведений (в электронном виде) о работниках льготных профессий</w:t>
      </w:r>
      <w:r w:rsidR="00AB0BA5" w:rsidRPr="002C050D">
        <w:rPr>
          <w:sz w:val="28"/>
          <w:szCs w:val="28"/>
        </w:rPr>
        <w:t>.</w:t>
      </w:r>
      <w:r w:rsidR="00C61D94" w:rsidRPr="002C050D">
        <w:rPr>
          <w:sz w:val="28"/>
          <w:szCs w:val="28"/>
        </w:rPr>
        <w:t xml:space="preserve"> </w:t>
      </w:r>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bookmarkStart w:id="1" w:name="_Hlk98771261"/>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6362D56E"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p>
    <w:p w14:paraId="5E6533FB" w14:textId="3A17C121" w:rsidR="00BA4CA0" w:rsidRPr="002C050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BC5C49">
        <w:rPr>
          <w:rFonts w:ascii="Times New Roman" w:hAnsi="Times New Roman" w:cs="Times New Roman"/>
          <w:kern w:val="0"/>
          <w:sz w:val="28"/>
          <w:szCs w:val="28"/>
        </w:rPr>
        <w:t xml:space="preserve"> </w:t>
      </w:r>
      <w:r w:rsidR="002D5DBA" w:rsidRPr="002C050D">
        <w:rPr>
          <w:rFonts w:ascii="Times New Roman" w:hAnsi="Times New Roman" w:cs="Times New Roman"/>
          <w:kern w:val="0"/>
          <w:sz w:val="28"/>
          <w:szCs w:val="28"/>
        </w:rPr>
        <w:t>организации</w:t>
      </w:r>
      <w:r w:rsidR="00BC5C49" w:rsidRPr="002C050D">
        <w:rPr>
          <w:rFonts w:ascii="Times New Roman" w:hAnsi="Times New Roman" w:cs="Times New Roman"/>
          <w:kern w:val="0"/>
          <w:sz w:val="28"/>
          <w:szCs w:val="28"/>
        </w:rPr>
        <w:t>, а так же трудовыми договорами.</w:t>
      </w:r>
      <w:r w:rsidR="002D5DBA" w:rsidRPr="002C050D">
        <w:rPr>
          <w:rFonts w:ascii="Times New Roman" w:hAnsi="Times New Roman" w:cs="Times New Roman"/>
          <w:kern w:val="0"/>
          <w:sz w:val="28"/>
          <w:szCs w:val="28"/>
        </w:rPr>
        <w:t xml:space="preserve"> </w:t>
      </w:r>
    </w:p>
    <w:p w14:paraId="6B880104" w14:textId="56270D24"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2C050D">
        <w:t>Фактический объ</w:t>
      </w:r>
      <w:r w:rsidR="00860D89" w:rsidRPr="002C050D">
        <w:t>ё</w:t>
      </w:r>
      <w:r w:rsidR="004C37CD" w:rsidRPr="002C050D">
        <w:t>м учебной  работы (далее</w:t>
      </w:r>
      <w:r w:rsidR="00F3500B" w:rsidRPr="002C050D">
        <w:t xml:space="preserve"> – </w:t>
      </w:r>
      <w:r w:rsidR="004C37CD" w:rsidRPr="002C050D">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2C050D">
        <w:t>работодателем</w:t>
      </w:r>
      <w:r w:rsidR="004C37CD" w:rsidRPr="002C050D">
        <w:t xml:space="preserve"> по согласованию с выборным</w:t>
      </w:r>
      <w:r w:rsidR="004C37CD" w:rsidRPr="00BB71D6">
        <w:t xml:space="preserve"> органом первичной профсоюзной организации. Эта работа завершается до окончания учебного го</w:t>
      </w:r>
      <w:r w:rsidR="00455755">
        <w:t xml:space="preserve">да и ухода работников в отпуск </w:t>
      </w:r>
      <w:r w:rsidR="004C37CD" w:rsidRPr="00BB71D6">
        <w:t>с тем</w:t>
      </w:r>
      <w:r w:rsidR="00455755">
        <w:t xml:space="preserve">, </w:t>
      </w:r>
      <w:r w:rsidR="004C37CD" w:rsidRPr="00BB71D6">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2C050D" w:rsidRDefault="004C37CD" w:rsidP="008658C1">
      <w:pPr>
        <w:ind w:firstLine="709"/>
        <w:contextualSpacing/>
        <w:jc w:val="both"/>
        <w:rPr>
          <w:sz w:val="28"/>
          <w:szCs w:val="28"/>
        </w:rPr>
      </w:pPr>
      <w:r w:rsidRPr="002C050D">
        <w:rPr>
          <w:sz w:val="28"/>
          <w:szCs w:val="28"/>
        </w:rPr>
        <w:t xml:space="preserve">При установлении </w:t>
      </w:r>
      <w:r w:rsidR="00757154" w:rsidRPr="002C050D">
        <w:rPr>
          <w:sz w:val="28"/>
          <w:szCs w:val="28"/>
        </w:rPr>
        <w:t xml:space="preserve">учебной нагрузки </w:t>
      </w:r>
      <w:r w:rsidRPr="002C050D">
        <w:rPr>
          <w:sz w:val="28"/>
          <w:szCs w:val="28"/>
        </w:rPr>
        <w:t>учителям, для которых данная организация является место</w:t>
      </w:r>
      <w:r w:rsidR="00455755" w:rsidRPr="002C050D">
        <w:rPr>
          <w:sz w:val="28"/>
          <w:szCs w:val="28"/>
        </w:rPr>
        <w:t xml:space="preserve">м основной работы, как правило, сохраняется </w:t>
      </w:r>
      <w:r w:rsidR="00455755" w:rsidRPr="002C050D">
        <w:rPr>
          <w:sz w:val="28"/>
          <w:szCs w:val="28"/>
        </w:rPr>
        <w:lastRenderedPageBreak/>
        <w:t xml:space="preserve">прежний объем </w:t>
      </w:r>
      <w:r w:rsidRPr="002C050D">
        <w:rPr>
          <w:sz w:val="28"/>
          <w:szCs w:val="28"/>
        </w:rPr>
        <w:t>учебной нагрузки</w:t>
      </w:r>
      <w:r w:rsidR="00455755" w:rsidRPr="002C050D">
        <w:rPr>
          <w:sz w:val="28"/>
          <w:szCs w:val="28"/>
        </w:rPr>
        <w:t xml:space="preserve"> </w:t>
      </w:r>
      <w:r w:rsidRPr="002C050D">
        <w:rPr>
          <w:sz w:val="28"/>
          <w:szCs w:val="28"/>
        </w:rPr>
        <w:t xml:space="preserve">и преемственность преподавания предметов в классах. </w:t>
      </w:r>
    </w:p>
    <w:p w14:paraId="099FF95D" w14:textId="1D129B54" w:rsidR="004C37CD" w:rsidRPr="00BB71D6" w:rsidRDefault="004C37CD" w:rsidP="008658C1">
      <w:pPr>
        <w:ind w:firstLine="709"/>
        <w:contextualSpacing/>
        <w:jc w:val="both"/>
        <w:rPr>
          <w:sz w:val="28"/>
          <w:szCs w:val="28"/>
        </w:rPr>
      </w:pPr>
      <w:r w:rsidRPr="002C050D">
        <w:rPr>
          <w:sz w:val="28"/>
          <w:szCs w:val="28"/>
        </w:rPr>
        <w:t>Изменение (увеличение или снижение) объ</w:t>
      </w:r>
      <w:r w:rsidR="00860D89" w:rsidRPr="002C050D">
        <w:rPr>
          <w:sz w:val="28"/>
          <w:szCs w:val="28"/>
        </w:rPr>
        <w:t>ё</w:t>
      </w:r>
      <w:r w:rsidRPr="002C050D">
        <w:rPr>
          <w:sz w:val="28"/>
          <w:szCs w:val="28"/>
        </w:rPr>
        <w:t>ма учебной нагрузки учителей при установлении ее на новый учебный год по сравнению с учебной нагрузкой</w:t>
      </w:r>
      <w:r w:rsidRPr="00BB71D6">
        <w:rPr>
          <w:sz w:val="28"/>
          <w:szCs w:val="28"/>
        </w:rPr>
        <w:t xml:space="preserve">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r w:rsidR="00D61D65">
        <w:rPr>
          <w:sz w:val="28"/>
          <w:szCs w:val="28"/>
        </w:rPr>
        <w:t xml:space="preserve"> Министерства образования и науки РФ.</w:t>
      </w:r>
    </w:p>
    <w:p w14:paraId="592E2991" w14:textId="4714DC61" w:rsidR="004C37CD" w:rsidRPr="00BB71D6" w:rsidRDefault="004C37CD" w:rsidP="008658C1">
      <w:pPr>
        <w:pStyle w:val="3"/>
        <w:ind w:firstLine="709"/>
        <w:contextualSpacing/>
        <w:rPr>
          <w:iCs/>
        </w:rPr>
      </w:pPr>
      <w:r w:rsidRPr="002C050D">
        <w:rPr>
          <w:iCs/>
        </w:rPr>
        <w:t>Уменьшение или увеличение учебной нагрузки учителей в</w:t>
      </w:r>
      <w:r w:rsidRPr="00BB71D6">
        <w:rPr>
          <w:iCs/>
        </w:rPr>
        <w:t xml:space="preserve">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w:t>
      </w:r>
      <w:r w:rsidR="00D61D65">
        <w:rPr>
          <w:iCs/>
        </w:rPr>
        <w:t xml:space="preserve"> Министерства образования и науки РФ от 22.12.2014г.</w:t>
      </w:r>
      <w:r w:rsidRPr="00BB71D6">
        <w:rPr>
          <w:iCs/>
        </w:rPr>
        <w:t>,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689F4151" w:rsidR="00FA3F4C" w:rsidRPr="00BB71D6" w:rsidRDefault="007D7CDC" w:rsidP="008658C1">
      <w:pPr>
        <w:pStyle w:val="3"/>
        <w:ind w:firstLine="709"/>
        <w:contextualSpacing/>
        <w:rPr>
          <w:iCs/>
          <w:strike/>
        </w:rPr>
      </w:pPr>
      <w:r>
        <w:rPr>
          <w:iCs/>
        </w:rPr>
        <w:t>-</w:t>
      </w:r>
      <w:r w:rsidR="007A2BBE" w:rsidRPr="00BB71D6">
        <w:rPr>
          <w:rFonts w:eastAsia="Arial Unicode MS"/>
          <w:kern w:val="1"/>
        </w:rPr>
        <w:t> </w:t>
      </w:r>
      <w:r w:rsidR="00FA3F4C" w:rsidRPr="00BB71D6">
        <w:rPr>
          <w:iCs/>
        </w:rPr>
        <w:t>уменьшения количества часов по учебным планам и программам, сокращения количества классов (групп);</w:t>
      </w:r>
    </w:p>
    <w:p w14:paraId="67BB68A2" w14:textId="6066ACDF" w:rsidR="00FA3F4C" w:rsidRPr="00BB71D6" w:rsidRDefault="007D7CDC" w:rsidP="008658C1">
      <w:pPr>
        <w:pStyle w:val="3"/>
        <w:ind w:firstLine="709"/>
        <w:contextualSpacing/>
        <w:rPr>
          <w:iCs/>
        </w:rPr>
      </w:pPr>
      <w:r>
        <w:rPr>
          <w:iCs/>
        </w:rPr>
        <w:t>-</w:t>
      </w:r>
      <w:r w:rsidR="007A2BBE" w:rsidRPr="00BB71D6">
        <w:rPr>
          <w:rFonts w:eastAsia="Arial Unicode MS"/>
          <w:kern w:val="1"/>
        </w:rPr>
        <w:t> </w:t>
      </w:r>
      <w:r w:rsidR="00FA3F4C" w:rsidRPr="00BB71D6">
        <w:rPr>
          <w:iCs/>
        </w:rPr>
        <w:t>восстановления на работе учителя, ранее выполнявшего эту учебную нагрузку;</w:t>
      </w:r>
    </w:p>
    <w:p w14:paraId="1BA9FE6C" w14:textId="2F088AB1" w:rsidR="00FA3F4C" w:rsidRPr="00BB71D6" w:rsidRDefault="007D7CDC" w:rsidP="008658C1">
      <w:pPr>
        <w:pStyle w:val="3"/>
        <w:ind w:firstLine="709"/>
        <w:contextualSpacing/>
        <w:rPr>
          <w:iCs/>
        </w:rPr>
      </w:pPr>
      <w:r>
        <w:rPr>
          <w:iCs/>
        </w:rPr>
        <w:t>-</w:t>
      </w:r>
      <w:r w:rsidR="007A2BBE" w:rsidRPr="00BB71D6">
        <w:rPr>
          <w:rFonts w:eastAsia="Arial Unicode MS"/>
          <w:kern w:val="1"/>
        </w:rPr>
        <w:t> </w:t>
      </w:r>
      <w:r w:rsidR="00FA3F4C" w:rsidRPr="00BB71D6">
        <w:rPr>
          <w:iCs/>
        </w:rPr>
        <w:t xml:space="preserve">возвращения на работу женщины, прервавшей отпуск по уходу за </w:t>
      </w:r>
      <w:r w:rsidR="00D20071" w:rsidRPr="00BB71D6">
        <w:rPr>
          <w:iCs/>
        </w:rPr>
        <w:t>ребё</w:t>
      </w:r>
      <w:r w:rsidR="00FA3F4C"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168DF272" w14:textId="0E40FB4D" w:rsidR="00B001CC" w:rsidRPr="00AA737A" w:rsidRDefault="00FA3F4C" w:rsidP="008658C1">
      <w:pPr>
        <w:pStyle w:val="3"/>
        <w:ind w:firstLine="709"/>
        <w:contextualSpacing/>
        <w:rPr>
          <w:iCs/>
        </w:rPr>
      </w:pPr>
      <w:r w:rsidRPr="00AA737A">
        <w:rPr>
          <w:iCs/>
        </w:rPr>
        <w:lastRenderedPageBreak/>
        <w:t>3.</w:t>
      </w:r>
      <w:r w:rsidR="008A73CD" w:rsidRPr="00AA737A">
        <w:rPr>
          <w:iCs/>
        </w:rPr>
        <w:t>1.</w:t>
      </w:r>
      <w:r w:rsidRPr="00AA737A">
        <w:rPr>
          <w:iCs/>
        </w:rPr>
        <w:t>3</w:t>
      </w:r>
      <w:r w:rsidR="009C382B">
        <w:rPr>
          <w:iCs/>
        </w:rPr>
        <w:t>. </w:t>
      </w:r>
      <w:r w:rsidR="009C382B" w:rsidRPr="002C050D">
        <w:rPr>
          <w:iCs/>
        </w:rPr>
        <w:t>З</w:t>
      </w:r>
      <w:r w:rsidR="00471714" w:rsidRPr="002C050D">
        <w:rPr>
          <w:iCs/>
        </w:rPr>
        <w:t xml:space="preserve">аместители руководителя </w:t>
      </w:r>
      <w:r w:rsidR="00471714" w:rsidRPr="00AA737A">
        <w:rPr>
          <w:iCs/>
        </w:rPr>
        <w:t>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w:t>
      </w:r>
      <w:r w:rsidR="00471714" w:rsidRPr="002C050D">
        <w:rPr>
          <w:iCs/>
        </w:rPr>
        <w:t xml:space="preserve">на </w:t>
      </w:r>
      <w:r w:rsidR="00036F44" w:rsidRPr="002C050D">
        <w:rPr>
          <w:iCs/>
        </w:rPr>
        <w:t>основе</w:t>
      </w:r>
      <w:r w:rsidR="00471714" w:rsidRPr="002C050D">
        <w:rPr>
          <w:iCs/>
        </w:rPr>
        <w:t xml:space="preserve"> дополнительного соглашения к трудовому договору по основной рабо</w:t>
      </w:r>
      <w:r w:rsidR="00471714" w:rsidRPr="00AA737A">
        <w:rPr>
          <w:iCs/>
        </w:rPr>
        <w:t xml:space="preserve">те </w:t>
      </w:r>
      <w:r w:rsidR="00D20071" w:rsidRPr="00AA737A">
        <w:rPr>
          <w:iCs/>
        </w:rPr>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481FD33B" w:rsidR="00565F3D" w:rsidRPr="00BC18AB" w:rsidRDefault="00565F3D" w:rsidP="008658C1">
      <w:pPr>
        <w:pStyle w:val="3"/>
        <w:ind w:firstLine="709"/>
        <w:contextualSpacing/>
        <w:rPr>
          <w:iCs/>
          <w:color w:val="000000" w:themeColor="text1"/>
        </w:rPr>
      </w:pPr>
      <w:r w:rsidRPr="00BC18AB">
        <w:rPr>
          <w:iCs/>
          <w:color w:val="000000" w:themeColor="text1"/>
        </w:rPr>
        <w:t xml:space="preserve">Предоставление преподавательской работы указанным лицам, а также педагогическим, руководящим и иным работникам других </w:t>
      </w:r>
      <w:r w:rsidR="007166AD" w:rsidRPr="00BC18AB">
        <w:rPr>
          <w:iCs/>
          <w:color w:val="000000" w:themeColor="text1"/>
        </w:rPr>
        <w:t>учреждений</w:t>
      </w:r>
      <w:r w:rsidRPr="00BC18AB">
        <w:rPr>
          <w:iCs/>
          <w:color w:val="000000" w:themeColor="text1"/>
        </w:rPr>
        <w:t xml:space="preserve"> (включая </w:t>
      </w:r>
      <w:r w:rsidR="009C382B" w:rsidRPr="00BC18AB">
        <w:rPr>
          <w:iCs/>
          <w:color w:val="000000" w:themeColor="text1"/>
        </w:rPr>
        <w:t xml:space="preserve">руководителя организации, </w:t>
      </w:r>
      <w:r w:rsidRPr="00BC18AB">
        <w:rPr>
          <w:iCs/>
          <w:color w:val="000000" w:themeColor="text1"/>
        </w:rPr>
        <w:t xml:space="preserve">работников органов, осуществляющих управление в сфере образования, и </w:t>
      </w:r>
      <w:r w:rsidR="007166AD" w:rsidRPr="00BC18AB">
        <w:rPr>
          <w:iCs/>
          <w:color w:val="000000" w:themeColor="text1"/>
        </w:rPr>
        <w:t>организаций дополнительного профессионального образования</w:t>
      </w:r>
      <w:r w:rsidRPr="00BC18AB">
        <w:rPr>
          <w:iCs/>
          <w:color w:val="000000" w:themeColor="text1"/>
        </w:rPr>
        <w:t>) осуществляется при условии, если учителя</w:t>
      </w:r>
      <w:r w:rsidR="007166AD" w:rsidRPr="00BC18AB">
        <w:rPr>
          <w:iCs/>
          <w:color w:val="000000" w:themeColor="text1"/>
        </w:rPr>
        <w:t xml:space="preserve"> и</w:t>
      </w:r>
      <w:r w:rsidRPr="00BC18AB">
        <w:rPr>
          <w:iCs/>
          <w:color w:val="000000" w:themeColor="text1"/>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BC18AB">
        <w:rPr>
          <w:iCs/>
          <w:color w:val="000000" w:themeColor="text1"/>
        </w:rPr>
        <w:t>ё</w:t>
      </w:r>
      <w:r w:rsidRPr="00BC18AB">
        <w:rPr>
          <w:iCs/>
          <w:color w:val="000000" w:themeColor="text1"/>
        </w:rPr>
        <w:t xml:space="preserve">ме не менее чем на ставку заработной платы, </w:t>
      </w:r>
      <w:r w:rsidR="002E2A1D" w:rsidRPr="00BC18AB">
        <w:rPr>
          <w:iCs/>
          <w:color w:val="000000" w:themeColor="text1"/>
        </w:rPr>
        <w:t>при необходимом</w:t>
      </w:r>
      <w:r w:rsidRPr="00BC18AB">
        <w:rPr>
          <w:iCs/>
          <w:color w:val="000000" w:themeColor="text1"/>
        </w:rPr>
        <w:t xml:space="preserve"> уч</w:t>
      </w:r>
      <w:r w:rsidR="00D20071" w:rsidRPr="00BC18AB">
        <w:rPr>
          <w:iCs/>
          <w:color w:val="000000" w:themeColor="text1"/>
        </w:rPr>
        <w:t>ё</w:t>
      </w:r>
      <w:r w:rsidRPr="00BC18AB">
        <w:rPr>
          <w:iCs/>
          <w:color w:val="000000" w:themeColor="text1"/>
        </w:rPr>
        <w:t>т</w:t>
      </w:r>
      <w:r w:rsidR="002E2A1D" w:rsidRPr="00BC18AB">
        <w:rPr>
          <w:iCs/>
          <w:color w:val="000000" w:themeColor="text1"/>
        </w:rPr>
        <w:t>е</w:t>
      </w:r>
      <w:r w:rsidR="00582157" w:rsidRPr="00BC18AB">
        <w:rPr>
          <w:iCs/>
          <w:color w:val="000000" w:themeColor="text1"/>
        </w:rPr>
        <w:t xml:space="preserve"> </w:t>
      </w:r>
      <w:r w:rsidR="002E2A1D" w:rsidRPr="00BC18AB">
        <w:rPr>
          <w:iCs/>
          <w:color w:val="000000" w:themeColor="text1"/>
        </w:rPr>
        <w:t xml:space="preserve">мотивированного </w:t>
      </w:r>
      <w:r w:rsidRPr="00BC18AB">
        <w:rPr>
          <w:iCs/>
          <w:color w:val="000000" w:themeColor="text1"/>
        </w:rPr>
        <w:t xml:space="preserve">мнения </w:t>
      </w:r>
      <w:r w:rsidRPr="00BC18AB">
        <w:rPr>
          <w:color w:val="000000" w:themeColor="text1"/>
        </w:rPr>
        <w:t>выборного органа первичной профсоюзной организации</w:t>
      </w:r>
      <w:r w:rsidRPr="00BC18AB">
        <w:rPr>
          <w:iCs/>
          <w:color w:val="000000" w:themeColor="text1"/>
        </w:rPr>
        <w:t>.</w:t>
      </w:r>
    </w:p>
    <w:p w14:paraId="3BCFD0EC" w14:textId="77777777"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22.12.2014г.</w:t>
      </w:r>
      <w:r w:rsidR="0007380E" w:rsidRPr="004652AE">
        <w:t xml:space="preserve"> и № </w:t>
      </w:r>
      <w:r w:rsidR="00471714" w:rsidRPr="004652AE">
        <w:t xml:space="preserve">536. </w:t>
      </w:r>
    </w:p>
    <w:p w14:paraId="003E637F" w14:textId="6FF007E7"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w:t>
      </w:r>
      <w:r w:rsidRPr="003369CA">
        <w:rPr>
          <w:sz w:val="28"/>
          <w:szCs w:val="28"/>
        </w:rPr>
        <w:lastRenderedPageBreak/>
        <w:t xml:space="preserve">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47A426E4"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2C050D">
        <w:t xml:space="preserve">шестидневная </w:t>
      </w:r>
      <w:r w:rsidR="007A33B4" w:rsidRPr="002C050D">
        <w:rPr>
          <w:i/>
        </w:rPr>
        <w:t>(соответственно с одним)</w:t>
      </w:r>
      <w:r w:rsidR="007A33B4" w:rsidRPr="002C050D">
        <w:t xml:space="preserve"> выходным дн</w:t>
      </w:r>
      <w:r w:rsidR="00133CA4">
        <w:t>ем</w:t>
      </w:r>
      <w:r w:rsidR="007A33B4" w:rsidRPr="002C050D">
        <w:t xml:space="preserve"> в неделю</w:t>
      </w:r>
      <w:r w:rsidRPr="002C050D">
        <w:t>, а также распределе</w:t>
      </w:r>
      <w:r w:rsidR="00D20071" w:rsidRPr="002C050D">
        <w:t>ние</w:t>
      </w:r>
      <w:r w:rsidR="00D20071">
        <w:t xml:space="preserve">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
        <w:ind w:firstLine="709"/>
        <w:contextualSpacing/>
      </w:pPr>
      <w:r w:rsidRPr="009365B2">
        <w:t>Общим выходным днем является воскресенье.</w:t>
      </w:r>
    </w:p>
    <w:p w14:paraId="0C3B9EFF" w14:textId="7F74D36A"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допускающего перерывов между </w:t>
      </w:r>
      <w:r w:rsidR="00F907E4">
        <w:rPr>
          <w:sz w:val="28"/>
          <w:szCs w:val="28"/>
        </w:rPr>
        <w:t xml:space="preserve">учебными </w:t>
      </w:r>
      <w:r w:rsidRPr="00963D76">
        <w:rPr>
          <w:sz w:val="28"/>
          <w:szCs w:val="28"/>
        </w:rPr>
        <w:t>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650495EC"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w:t>
      </w:r>
      <w:r w:rsidR="00F907E4">
        <w:rPr>
          <w:sz w:val="28"/>
          <w:szCs w:val="28"/>
        </w:rPr>
        <w:t xml:space="preserve">учебных </w:t>
      </w:r>
      <w:r w:rsidRPr="00477321">
        <w:rPr>
          <w:sz w:val="28"/>
          <w:szCs w:val="28"/>
        </w:rPr>
        <w:t xml:space="preserve">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8658C1">
      <w:pPr>
        <w:pStyle w:val="3"/>
        <w:ind w:firstLine="709"/>
        <w:contextualSpacing/>
      </w:pPr>
      <w:r w:rsidRPr="00651C21">
        <w:lastRenderedPageBreak/>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образовательной организации</w:t>
      </w:r>
      <w:r w:rsidR="009F6A2E">
        <w:t xml:space="preserve"> с </w:t>
      </w:r>
      <w:r w:rsidR="009F6A2E" w:rsidRPr="00133CA4">
        <w:t>их согласия</w:t>
      </w:r>
      <w:r w:rsidR="002C0D5C" w:rsidRPr="00133CA4">
        <w:t xml:space="preserve">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
        <w:ind w:firstLine="709"/>
        <w:contextualSpacing/>
        <w:rPr>
          <w:spacing w:val="-6"/>
        </w:rPr>
      </w:pPr>
      <w:r w:rsidRPr="00133CA4">
        <w:rPr>
          <w:spacing w:val="-6"/>
        </w:rPr>
        <w:t>Для учителей,</w:t>
      </w:r>
      <w:r w:rsidRPr="000A558E">
        <w:rPr>
          <w:spacing w:val="-6"/>
        </w:rPr>
        <w:t xml:space="preserve">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137369FD" w:rsidR="007C33FC" w:rsidRDefault="007C33FC" w:rsidP="008658C1">
      <w:pPr>
        <w:autoSpaceDE w:val="0"/>
        <w:autoSpaceDN w:val="0"/>
        <w:adjustRightInd w:val="0"/>
        <w:ind w:firstLine="709"/>
        <w:contextualSpacing/>
        <w:jc w:val="both"/>
        <w:rPr>
          <w:sz w:val="28"/>
          <w:szCs w:val="28"/>
        </w:rPr>
      </w:pPr>
      <w:r w:rsidRPr="000A558E">
        <w:rPr>
          <w:spacing w:val="-6"/>
          <w:sz w:val="28"/>
          <w:szCs w:val="28"/>
        </w:rPr>
        <w:lastRenderedPageBreak/>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A6F19">
        <w:rPr>
          <w:sz w:val="28"/>
          <w:szCs w:val="28"/>
        </w:rPr>
        <w:t xml:space="preserve">ю 56 </w:t>
      </w:r>
      <w:r w:rsidR="0031353C">
        <w:rPr>
          <w:sz w:val="28"/>
          <w:szCs w:val="28"/>
        </w:rPr>
        <w:t xml:space="preserve"> календарных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40E34ED" w14:textId="090A8FF4"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041EE9" w:rsidRPr="00785E15">
        <w:rPr>
          <w:sz w:val="28"/>
          <w:szCs w:val="28"/>
        </w:rPr>
        <w:t xml:space="preserve"> </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6A3FC1" w:rsidRPr="008457F9">
        <w:rPr>
          <w:color w:val="000000" w:themeColor="text1"/>
        </w:rPr>
        <w:t xml:space="preserve"> </w:t>
      </w:r>
      <w:r w:rsidR="00CA1933" w:rsidRPr="008457F9">
        <w:rPr>
          <w:color w:val="000000" w:themeColor="text1"/>
        </w:rPr>
        <w:t>122 ТК </w:t>
      </w:r>
      <w:r w:rsidR="00BA363F" w:rsidRPr="008457F9">
        <w:rPr>
          <w:color w:val="000000" w:themeColor="text1"/>
        </w:rPr>
        <w:t>РФ</w:t>
      </w:r>
      <w:r w:rsidRPr="008457F9">
        <w:rPr>
          <w:color w:val="000000" w:themeColor="text1"/>
        </w:rPr>
        <w:t>.</w:t>
      </w:r>
    </w:p>
    <w:p w14:paraId="4EFB52A3" w14:textId="77777777"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w:t>
      </w:r>
      <w:r w:rsidRPr="00133CA4">
        <w:rPr>
          <w:iCs/>
        </w:rPr>
        <w:t>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1869758C" w:rsidR="006A3FC1" w:rsidRPr="009C3FF7" w:rsidRDefault="006A3FC1" w:rsidP="006A3FC1">
      <w:pPr>
        <w:suppressAutoHyphens/>
        <w:autoSpaceDE w:val="0"/>
        <w:ind w:firstLine="567"/>
        <w:jc w:val="both"/>
        <w:rPr>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9C3FF7">
        <w:rPr>
          <w:kern w:val="1"/>
          <w:sz w:val="28"/>
          <w:szCs w:val="28"/>
          <w:lang w:eastAsia="ar-SA"/>
        </w:rPr>
        <w:t>продолжительность которых определяется в соответствии с приложени</w:t>
      </w:r>
      <w:r w:rsidR="00AB0BA5" w:rsidRPr="009C3FF7">
        <w:rPr>
          <w:kern w:val="1"/>
          <w:sz w:val="28"/>
          <w:szCs w:val="28"/>
          <w:lang w:eastAsia="ar-SA"/>
        </w:rPr>
        <w:t>ями</w:t>
      </w:r>
      <w:r w:rsidRPr="009C3FF7">
        <w:rPr>
          <w:kern w:val="1"/>
          <w:sz w:val="28"/>
          <w:szCs w:val="28"/>
          <w:lang w:eastAsia="ar-SA"/>
        </w:rPr>
        <w:t xml:space="preserve"> №</w:t>
      </w:r>
      <w:r w:rsidR="009C3FF7">
        <w:rPr>
          <w:kern w:val="1"/>
          <w:sz w:val="28"/>
          <w:szCs w:val="28"/>
          <w:lang w:eastAsia="ar-SA"/>
        </w:rPr>
        <w:t xml:space="preserve"> </w:t>
      </w:r>
      <w:r w:rsidR="00CC3C95" w:rsidRPr="009C3FF7">
        <w:rPr>
          <w:kern w:val="1"/>
          <w:sz w:val="28"/>
          <w:szCs w:val="28"/>
          <w:lang w:eastAsia="ar-SA"/>
        </w:rPr>
        <w:t>2</w:t>
      </w:r>
      <w:r w:rsidRPr="009C3FF7">
        <w:rPr>
          <w:kern w:val="1"/>
          <w:sz w:val="28"/>
          <w:szCs w:val="28"/>
          <w:lang w:eastAsia="ar-SA"/>
        </w:rPr>
        <w:t xml:space="preserve"> 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w:t>
      </w:r>
      <w:r w:rsidRPr="006A3FC1">
        <w:rPr>
          <w:sz w:val="28"/>
          <w:szCs w:val="28"/>
        </w:rPr>
        <w:lastRenderedPageBreak/>
        <w:t>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43B9CA6E" w:rsidR="007949C1" w:rsidRPr="00C24339" w:rsidRDefault="00AB0BA5" w:rsidP="00C24339">
      <w:pPr>
        <w:ind w:firstLine="705"/>
        <w:jc w:val="both"/>
        <w:rPr>
          <w:sz w:val="28"/>
          <w:szCs w:val="28"/>
        </w:rPr>
      </w:pPr>
      <w:r w:rsidRPr="00C24339">
        <w:rPr>
          <w:sz w:val="28"/>
          <w:szCs w:val="28"/>
        </w:rPr>
        <w:t xml:space="preserve">3.1.18.1. </w:t>
      </w:r>
      <w:r w:rsidR="00BA6914" w:rsidRPr="00C24339">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C24339" w:rsidRDefault="007D09B5" w:rsidP="00C24339">
      <w:pPr>
        <w:ind w:firstLine="705"/>
        <w:jc w:val="both"/>
        <w:rPr>
          <w:sz w:val="28"/>
          <w:szCs w:val="28"/>
        </w:rPr>
      </w:pPr>
      <w:r w:rsidRPr="00C24339">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C24339" w:rsidRDefault="007D09B5" w:rsidP="00C24339">
      <w:pPr>
        <w:ind w:firstLine="705"/>
        <w:jc w:val="both"/>
        <w:rPr>
          <w:sz w:val="28"/>
          <w:szCs w:val="28"/>
        </w:rPr>
      </w:pPr>
      <w:r w:rsidRPr="00C24339">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32ADB8D6" w:rsidR="007D09B5" w:rsidRPr="00C24339" w:rsidRDefault="007D09B5" w:rsidP="00C24339">
      <w:pPr>
        <w:ind w:firstLine="705"/>
        <w:jc w:val="both"/>
        <w:rPr>
          <w:sz w:val="28"/>
          <w:szCs w:val="28"/>
        </w:rPr>
      </w:pPr>
      <w:r w:rsidRPr="00C24339">
        <w:rPr>
          <w:sz w:val="28"/>
          <w:szCs w:val="28"/>
        </w:rPr>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lastRenderedPageBreak/>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36D34C3B"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1B15E3">
        <w:rPr>
          <w:sz w:val="28"/>
          <w:szCs w:val="28"/>
        </w:rPr>
        <w:t xml:space="preserve">ьного оплачиваемого отпуска – 56 </w:t>
      </w:r>
      <w:r w:rsidRPr="009365B2">
        <w:rPr>
          <w:sz w:val="28"/>
          <w:szCs w:val="28"/>
        </w:rPr>
        <w:t>календарных дней.</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05CDE02C" w14:textId="7778B7AE" w:rsidR="001F7E10"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0549ED6A" w14:textId="2E1DD8CB" w:rsidR="00D632D1" w:rsidRPr="00133CA4" w:rsidRDefault="00474DAF" w:rsidP="007D7CDC">
      <w:pPr>
        <w:pStyle w:val="3"/>
        <w:ind w:firstLine="709"/>
        <w:contextualSpacing/>
      </w:pPr>
      <w:r w:rsidRPr="00133CA4">
        <w:t>3.1.2</w:t>
      </w:r>
      <w:r w:rsidR="00133CA4" w:rsidRPr="00133CA4">
        <w:t>3</w:t>
      </w:r>
      <w:r w:rsidRPr="00133CA4">
        <w:t>.</w:t>
      </w:r>
      <w:r w:rsidRPr="00133CA4">
        <w:rPr>
          <w:rFonts w:eastAsia="Arial Unicode MS"/>
          <w:kern w:val="1"/>
        </w:rPr>
        <w:t> </w:t>
      </w:r>
      <w:r w:rsidR="00D632D1" w:rsidRPr="00133CA4">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Pr="00133CA4" w:rsidRDefault="00D632D1" w:rsidP="007D7CDC">
      <w:pPr>
        <w:pStyle w:val="s1"/>
        <w:shd w:val="clear" w:color="auto" w:fill="FFFFFF"/>
        <w:contextualSpacing/>
        <w:jc w:val="both"/>
        <w:rPr>
          <w:sz w:val="28"/>
          <w:szCs w:val="28"/>
        </w:rPr>
      </w:pPr>
      <w:r w:rsidRPr="00133CA4">
        <w:rPr>
          <w:sz w:val="28"/>
          <w:szCs w:val="28"/>
        </w:rPr>
        <w:t>Работодатель обязан на основании письменного заявления работника предоставить отпуск без сохранения заработной платы:</w:t>
      </w:r>
    </w:p>
    <w:p w14:paraId="3DDF8BF0" w14:textId="27D67F81" w:rsidR="00D632D1" w:rsidRPr="00133CA4"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133CA4">
        <w:rPr>
          <w:sz w:val="28"/>
          <w:szCs w:val="28"/>
        </w:rPr>
        <w:t>участникам Великой Отечественной войны - до 35 календарных дней в году;</w:t>
      </w:r>
    </w:p>
    <w:p w14:paraId="44085666" w14:textId="77777777" w:rsidR="00D632D1" w:rsidRPr="00133CA4"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133CA4">
        <w:rPr>
          <w:sz w:val="28"/>
          <w:szCs w:val="28"/>
        </w:rPr>
        <w:t>работающим пенсионерам по старости (по возрасту) - до 14 календарных дней в году;</w:t>
      </w:r>
    </w:p>
    <w:p w14:paraId="0EE7519D" w14:textId="4051E57B" w:rsidR="00D632D1" w:rsidRPr="00133CA4"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133CA4">
        <w:rPr>
          <w:sz w:val="28"/>
          <w:szCs w:val="28"/>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w:t>
      </w:r>
      <w:r w:rsidRPr="00133CA4">
        <w:rPr>
          <w:sz w:val="28"/>
          <w:szCs w:val="28"/>
        </w:rPr>
        <w:lastRenderedPageBreak/>
        <w:t>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133CA4"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133CA4">
        <w:rPr>
          <w:sz w:val="28"/>
          <w:szCs w:val="28"/>
        </w:rPr>
        <w:t>работающим инвалидам - до 60 календарных дней в году;</w:t>
      </w:r>
    </w:p>
    <w:p w14:paraId="1610AB83" w14:textId="77777777" w:rsidR="00D632D1" w:rsidRPr="00133CA4"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133CA4">
        <w:rPr>
          <w:sz w:val="28"/>
          <w:szCs w:val="28"/>
        </w:rPr>
        <w:t>работникам в случаях рождения ребенка, регистрации брака, смерти близких родственников - до пяти календарных дней;</w:t>
      </w:r>
    </w:p>
    <w:p w14:paraId="4DB5C41C" w14:textId="775ABCAB" w:rsidR="003A6F19" w:rsidRPr="00133CA4" w:rsidRDefault="003A6F19" w:rsidP="003A6F19">
      <w:pPr>
        <w:pStyle w:val="s1"/>
        <w:shd w:val="clear" w:color="auto" w:fill="FFFFFF"/>
        <w:tabs>
          <w:tab w:val="left" w:pos="993"/>
        </w:tabs>
        <w:contextualSpacing/>
        <w:jc w:val="both"/>
        <w:rPr>
          <w:sz w:val="28"/>
          <w:szCs w:val="28"/>
        </w:rPr>
      </w:pPr>
      <w:r w:rsidRPr="00133CA4">
        <w:rPr>
          <w:sz w:val="28"/>
          <w:szCs w:val="28"/>
        </w:rPr>
        <w:t xml:space="preserve">          </w:t>
      </w:r>
    </w:p>
    <w:p w14:paraId="79CCEB2E" w14:textId="77777777" w:rsidR="00E163C9" w:rsidRDefault="00474DAF" w:rsidP="00E163C9">
      <w:pPr>
        <w:pStyle w:val="s1"/>
        <w:shd w:val="clear" w:color="auto" w:fill="FFFFFF"/>
        <w:ind w:firstLine="709"/>
        <w:contextualSpacing/>
        <w:jc w:val="both"/>
        <w:rPr>
          <w:color w:val="000000" w:themeColor="text1"/>
          <w:sz w:val="28"/>
          <w:szCs w:val="28"/>
        </w:rPr>
      </w:pPr>
      <w:r w:rsidRPr="00133CA4">
        <w:rPr>
          <w:sz w:val="28"/>
          <w:szCs w:val="28"/>
        </w:rPr>
        <w:t xml:space="preserve">Перенесение отпуска на следующий рабочий год </w:t>
      </w:r>
      <w:r w:rsidRPr="00D632D1">
        <w:rPr>
          <w:color w:val="000000" w:themeColor="text1"/>
          <w:sz w:val="28"/>
          <w:szCs w:val="28"/>
        </w:rPr>
        <w:t>не допускается.</w:t>
      </w:r>
    </w:p>
    <w:p w14:paraId="6A45BAF8" w14:textId="77777777" w:rsidR="00133CA4" w:rsidRDefault="003305F2" w:rsidP="00133CA4">
      <w:pPr>
        <w:pStyle w:val="s1"/>
        <w:shd w:val="clear" w:color="auto" w:fill="FFFFFF"/>
        <w:ind w:firstLine="709"/>
        <w:contextualSpacing/>
        <w:jc w:val="both"/>
        <w:rPr>
          <w:sz w:val="28"/>
          <w:szCs w:val="28"/>
        </w:rPr>
      </w:pPr>
      <w:r w:rsidRPr="003A6F19">
        <w:rPr>
          <w:sz w:val="28"/>
          <w:szCs w:val="28"/>
        </w:rPr>
        <w:t>Работодатель вправе запросить подтверждающие событие документы, иные обоснования.</w:t>
      </w:r>
    </w:p>
    <w:p w14:paraId="4876CD62" w14:textId="77777777" w:rsidR="00133CA4" w:rsidRDefault="00F9421C" w:rsidP="00133CA4">
      <w:pPr>
        <w:pStyle w:val="s1"/>
        <w:shd w:val="clear" w:color="auto" w:fill="FFFFFF"/>
        <w:ind w:firstLine="709"/>
        <w:contextualSpacing/>
        <w:jc w:val="both"/>
        <w:rPr>
          <w:sz w:val="28"/>
          <w:szCs w:val="28"/>
        </w:rPr>
      </w:pPr>
      <w:r>
        <w:rPr>
          <w:sz w:val="28"/>
          <w:szCs w:val="28"/>
        </w:rPr>
        <w:t>3.</w:t>
      </w:r>
      <w:r w:rsidR="008A73CD">
        <w:rPr>
          <w:sz w:val="28"/>
          <w:szCs w:val="28"/>
        </w:rPr>
        <w:t>1.2</w:t>
      </w:r>
      <w:r w:rsidR="00133CA4">
        <w:rPr>
          <w:sz w:val="28"/>
          <w:szCs w:val="28"/>
        </w:rPr>
        <w:t>4</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2576855F" w14:textId="10B209DD" w:rsidR="00036F44" w:rsidRDefault="00231BD9" w:rsidP="00133CA4">
      <w:pPr>
        <w:pStyle w:val="s1"/>
        <w:shd w:val="clear" w:color="auto" w:fill="FFFFFF"/>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по соглашению сторон.</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1"/>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608641E3" w:rsidR="00A068D1" w:rsidRPr="003C4594" w:rsidRDefault="00435815" w:rsidP="008658C1">
      <w:pPr>
        <w:pStyle w:val="afd"/>
        <w:ind w:firstLine="709"/>
        <w:contextualSpacing/>
        <w:jc w:val="both"/>
        <w:rPr>
          <w:rFonts w:ascii="Times New Roman" w:eastAsia="MS Mincho" w:hAnsi="Times New Roman"/>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3C4594">
        <w:rPr>
          <w:rFonts w:ascii="Times New Roman" w:eastAsia="MS Mincho" w:hAnsi="Times New Roman"/>
          <w:sz w:val="28"/>
          <w:szCs w:val="28"/>
        </w:rPr>
        <w:t>:</w:t>
      </w:r>
      <w:r w:rsidR="00095A44" w:rsidRPr="00A2348D">
        <w:rPr>
          <w:rFonts w:ascii="Times New Roman" w:eastAsia="MS Mincho" w:hAnsi="Times New Roman"/>
          <w:i/>
          <w:iCs/>
          <w:sz w:val="24"/>
          <w:szCs w:val="24"/>
        </w:rPr>
        <w:t xml:space="preserve"> </w:t>
      </w:r>
      <w:r w:rsidR="00047769" w:rsidRPr="003C4594">
        <w:rPr>
          <w:rFonts w:ascii="Times New Roman" w:eastAsia="MS Mincho" w:hAnsi="Times New Roman"/>
          <w:iCs/>
          <w:sz w:val="28"/>
          <w:szCs w:val="28"/>
        </w:rPr>
        <w:t xml:space="preserve">16 </w:t>
      </w:r>
      <w:r w:rsidR="00095A44" w:rsidRPr="003C4594">
        <w:rPr>
          <w:rFonts w:ascii="Times New Roman" w:eastAsia="MS Mincho" w:hAnsi="Times New Roman"/>
          <w:iCs/>
          <w:sz w:val="28"/>
          <w:szCs w:val="28"/>
        </w:rPr>
        <w:t>числ</w:t>
      </w:r>
      <w:r w:rsidR="003C4594" w:rsidRPr="003C4594">
        <w:rPr>
          <w:rFonts w:ascii="Times New Roman" w:eastAsia="MS Mincho" w:hAnsi="Times New Roman"/>
          <w:iCs/>
          <w:sz w:val="28"/>
          <w:szCs w:val="28"/>
        </w:rPr>
        <w:t>о</w:t>
      </w:r>
      <w:r w:rsidR="00095A44" w:rsidRPr="003C4594">
        <w:rPr>
          <w:rFonts w:ascii="Times New Roman" w:eastAsia="MS Mincho" w:hAnsi="Times New Roman"/>
          <w:iCs/>
          <w:sz w:val="28"/>
          <w:szCs w:val="28"/>
        </w:rPr>
        <w:t xml:space="preserve"> текущего месяца</w:t>
      </w:r>
      <w:r w:rsidR="00047769" w:rsidRPr="003C4594">
        <w:rPr>
          <w:rFonts w:ascii="Times New Roman" w:eastAsia="MS Mincho" w:hAnsi="Times New Roman"/>
          <w:iCs/>
          <w:sz w:val="28"/>
          <w:szCs w:val="28"/>
        </w:rPr>
        <w:t xml:space="preserve"> и </w:t>
      </w:r>
      <w:r w:rsidR="00F04CE4">
        <w:rPr>
          <w:rFonts w:ascii="Times New Roman" w:eastAsia="MS Mincho" w:hAnsi="Times New Roman"/>
          <w:iCs/>
          <w:sz w:val="28"/>
          <w:szCs w:val="28"/>
        </w:rPr>
        <w:t>3</w:t>
      </w:r>
      <w:r w:rsidR="00047769" w:rsidRPr="003C4594">
        <w:rPr>
          <w:rFonts w:ascii="Times New Roman" w:eastAsia="MS Mincho" w:hAnsi="Times New Roman"/>
          <w:iCs/>
          <w:sz w:val="28"/>
          <w:szCs w:val="28"/>
        </w:rPr>
        <w:t xml:space="preserve"> числ</w:t>
      </w:r>
      <w:r w:rsidR="00F04CE4">
        <w:rPr>
          <w:rFonts w:ascii="Times New Roman" w:eastAsia="MS Mincho" w:hAnsi="Times New Roman"/>
          <w:iCs/>
          <w:sz w:val="28"/>
          <w:szCs w:val="28"/>
        </w:rPr>
        <w:t>о</w:t>
      </w:r>
      <w:r w:rsidR="00A2348D" w:rsidRPr="003C4594">
        <w:rPr>
          <w:rFonts w:ascii="Times New Roman" w:eastAsia="MS Mincho" w:hAnsi="Times New Roman"/>
          <w:iCs/>
          <w:sz w:val="28"/>
          <w:szCs w:val="28"/>
        </w:rPr>
        <w:t xml:space="preserve"> следующего месяца</w:t>
      </w:r>
      <w:r w:rsidR="00095A44" w:rsidRPr="003C4594">
        <w:rPr>
          <w:rFonts w:ascii="Times New Roman" w:eastAsia="MS Mincho" w:hAnsi="Times New Roman"/>
          <w:iCs/>
          <w:sz w:val="28"/>
          <w:szCs w:val="28"/>
        </w:rPr>
        <w:t>.</w:t>
      </w:r>
    </w:p>
    <w:p w14:paraId="60D0D6E6" w14:textId="77777777"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6AF6934D"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F04CE4">
        <w:rPr>
          <w:rFonts w:ascii="Times New Roman" w:eastAsia="MS Mincho" w:hAnsi="Times New Roman"/>
          <w:sz w:val="28"/>
          <w:szCs w:val="28"/>
        </w:rPr>
        <w:t xml:space="preserve">по итогам месяца </w:t>
      </w:r>
      <w:r w:rsidR="00095A44" w:rsidRPr="00435815">
        <w:rPr>
          <w:rFonts w:ascii="Times New Roman" w:eastAsia="MS Mincho" w:hAnsi="Times New Roman"/>
          <w:sz w:val="28"/>
          <w:szCs w:val="28"/>
        </w:rPr>
        <w:t xml:space="preserve">работнику вручается </w:t>
      </w:r>
      <w:r w:rsidR="00095A44" w:rsidRPr="003A6F19">
        <w:rPr>
          <w:rFonts w:ascii="Times New Roman" w:eastAsia="MS Mincho" w:hAnsi="Times New Roman"/>
          <w:sz w:val="28"/>
          <w:szCs w:val="28"/>
        </w:rPr>
        <w:t>расч</w:t>
      </w:r>
      <w:r w:rsidR="00B72CDD" w:rsidRPr="003A6F19">
        <w:rPr>
          <w:rFonts w:ascii="Times New Roman" w:eastAsia="MS Mincho" w:hAnsi="Times New Roman"/>
          <w:sz w:val="28"/>
          <w:szCs w:val="28"/>
        </w:rPr>
        <w:t>ё</w:t>
      </w:r>
      <w:r w:rsidR="00095A44" w:rsidRPr="003A6F19">
        <w:rPr>
          <w:rFonts w:ascii="Times New Roman" w:eastAsia="MS Mincho" w:hAnsi="Times New Roman"/>
          <w:sz w:val="28"/>
          <w:szCs w:val="28"/>
        </w:rPr>
        <w:t>тный листок</w:t>
      </w:r>
      <w:r w:rsidR="00095A44" w:rsidRPr="00435815">
        <w:rPr>
          <w:rFonts w:ascii="Times New Roman" w:eastAsia="MS Mincho" w:hAnsi="Times New Roman"/>
          <w:sz w:val="28"/>
          <w:szCs w:val="28"/>
        </w:rPr>
        <w:t>,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2D0E317C" w14:textId="77777777"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p>
    <w:p w14:paraId="51ACBE2E" w14:textId="12BD26D2"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23215E98" w:rsidR="00515916" w:rsidRPr="001D5940" w:rsidRDefault="00A81E0B" w:rsidP="00A81E0B">
      <w:pPr>
        <w:contextualSpacing/>
        <w:jc w:val="both"/>
        <w:rPr>
          <w:sz w:val="28"/>
          <w:szCs w:val="28"/>
        </w:rPr>
      </w:pPr>
      <w:r>
        <w:rPr>
          <w:rFonts w:eastAsia="MS Mincho"/>
          <w:sz w:val="28"/>
          <w:szCs w:val="28"/>
        </w:rPr>
        <w:t xml:space="preserve">         </w:t>
      </w:r>
      <w:r w:rsidR="00A2348D"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w:t>
      </w:r>
      <w:r w:rsidRPr="00A81E0B">
        <w:rPr>
          <w:rFonts w:eastAsia="Calibri"/>
          <w:b/>
          <w:color w:val="00B050"/>
          <w:spacing w:val="-2"/>
          <w:sz w:val="28"/>
          <w:szCs w:val="28"/>
          <w:lang w:eastAsia="en-US"/>
        </w:rPr>
        <w:t xml:space="preserve">          </w:t>
      </w:r>
      <w:r w:rsidRPr="00A81E0B">
        <w:rPr>
          <w:rFonts w:eastAsia="Calibri"/>
          <w:spacing w:val="-2"/>
          <w:sz w:val="28"/>
          <w:szCs w:val="28"/>
          <w:lang w:eastAsia="en-US"/>
        </w:rPr>
        <w:t>Постановлением Балтасинского районного исполнительного комитета Республики Татарстан  № 299  от 14.09.2018 «Об условиях оплаты труда работников муниципальных организаций Балтасинского муниципального района»</w:t>
      </w:r>
      <w:r>
        <w:rPr>
          <w:rFonts w:eastAsia="Calibri"/>
          <w:spacing w:val="-2"/>
          <w:sz w:val="28"/>
          <w:szCs w:val="28"/>
          <w:lang w:eastAsia="en-US"/>
        </w:rPr>
        <w:t xml:space="preserve"> с внесением изменений, </w:t>
      </w:r>
      <w:r w:rsidR="00515916" w:rsidRPr="001D5940">
        <w:rPr>
          <w:sz w:val="28"/>
          <w:szCs w:val="28"/>
        </w:rPr>
        <w:t xml:space="preserve">Положением об оплате труда работников </w:t>
      </w:r>
      <w:r w:rsidR="0010722B">
        <w:rPr>
          <w:sz w:val="28"/>
          <w:szCs w:val="28"/>
        </w:rPr>
        <w:t>МБОУ</w:t>
      </w:r>
      <w:r w:rsidR="000D6F32">
        <w:rPr>
          <w:sz w:val="28"/>
          <w:szCs w:val="28"/>
        </w:rPr>
        <w:t xml:space="preserve"> «Карадуванская гимназия имени Баки Зиятдинова».</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lastRenderedPageBreak/>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1D537751"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5EE5128" w14:textId="318D5FA9" w:rsidR="00F25B15" w:rsidRPr="00133CA4" w:rsidRDefault="00F25B15" w:rsidP="00F25B15">
      <w:pPr>
        <w:ind w:firstLine="709"/>
        <w:jc w:val="both"/>
        <w:rPr>
          <w:rFonts w:ascii="Times New Roman CYR" w:hAnsi="Times New Roman CYR" w:cs="Times New Roman CYR"/>
          <w:bCs/>
          <w:sz w:val="28"/>
          <w:szCs w:val="28"/>
        </w:rPr>
      </w:pPr>
      <w:r w:rsidRPr="00F25B15">
        <w:rPr>
          <w:rFonts w:eastAsia="MS Mincho"/>
          <w:sz w:val="28"/>
          <w:szCs w:val="28"/>
        </w:rPr>
        <w:t>-</w:t>
      </w:r>
      <w:r w:rsidRPr="00F25B15">
        <w:rPr>
          <w:rFonts w:ascii="Times New Roman CYR" w:hAnsi="Times New Roman CYR" w:cs="Times New Roman CYR"/>
          <w:sz w:val="28"/>
          <w:szCs w:val="28"/>
        </w:rPr>
        <w:t xml:space="preserve"> </w:t>
      </w:r>
      <w:r w:rsidRPr="00133CA4">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0" w:history="1">
        <w:r w:rsidRPr="00133CA4">
          <w:rPr>
            <w:rFonts w:ascii="Times New Roman CYR" w:hAnsi="Times New Roman CYR" w:cs="Times New Roman CYR"/>
            <w:bCs/>
            <w:sz w:val="28"/>
            <w:szCs w:val="28"/>
          </w:rPr>
          <w:t>Указом</w:t>
        </w:r>
      </w:hyperlink>
      <w:r w:rsidRPr="00133CA4">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133CA4">
        <w:rPr>
          <w:rFonts w:ascii="Times New Roman CYR" w:hAnsi="Times New Roman CYR" w:cs="Times New Roman CYR"/>
          <w:b/>
          <w:bCs/>
          <w:sz w:val="28"/>
          <w:szCs w:val="28"/>
        </w:rPr>
        <w:t xml:space="preserve"> </w:t>
      </w:r>
      <w:r w:rsidRPr="00133CA4">
        <w:rPr>
          <w:rFonts w:ascii="Times New Roman CYR" w:hAnsi="Times New Roman CYR" w:cs="Times New Roman CYR"/>
          <w:bCs/>
          <w:sz w:val="28"/>
          <w:szCs w:val="28"/>
        </w:rPr>
        <w:t>профессионально</w:t>
      </w:r>
      <w:r w:rsidRPr="00133CA4">
        <w:rPr>
          <w:rFonts w:ascii="Times New Roman CYR" w:hAnsi="Times New Roman CYR" w:cs="Times New Roman CYR"/>
          <w:b/>
          <w:bCs/>
          <w:sz w:val="28"/>
          <w:szCs w:val="28"/>
        </w:rPr>
        <w:t>-</w:t>
      </w:r>
      <w:r w:rsidRPr="00133CA4">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513593E1"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133CA4">
        <w:rPr>
          <w:rFonts w:ascii="Times New Roman" w:hAnsi="Times New Roman"/>
          <w:iCs/>
          <w:sz w:val="28"/>
          <w:szCs w:val="28"/>
        </w:rPr>
        <w:t>.</w:t>
      </w:r>
    </w:p>
    <w:p w14:paraId="7ADA0D41" w14:textId="66DD0E7D"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14:paraId="5E6CD316" w14:textId="4981CED7"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9B1E71">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4D1AAF7F"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w:t>
      </w:r>
      <w:r w:rsidR="00453B5B" w:rsidRPr="003736ED">
        <w:rPr>
          <w:rFonts w:ascii="Times New Roman CYR" w:hAnsi="Times New Roman CYR" w:cs="Times New Roman CYR"/>
          <w:b w:val="0"/>
          <w:szCs w:val="28"/>
        </w:rPr>
        <w:t>16 процентов</w:t>
      </w:r>
      <w:r w:rsidR="00453B5B" w:rsidRPr="00FB47B2">
        <w:rPr>
          <w:rFonts w:ascii="Times New Roman CYR" w:hAnsi="Times New Roman CYR" w:cs="Times New Roman CYR"/>
          <w:b w:val="0"/>
          <w:color w:val="FF0000"/>
          <w:szCs w:val="28"/>
        </w:rPr>
        <w:t xml:space="preserve"> </w:t>
      </w:r>
      <w:r w:rsidR="00453B5B" w:rsidRPr="00453B5B">
        <w:rPr>
          <w:rFonts w:ascii="Times New Roman CYR" w:hAnsi="Times New Roman CYR" w:cs="Times New Roman CYR"/>
          <w:b w:val="0"/>
          <w:szCs w:val="28"/>
        </w:rPr>
        <w:t>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5D787CA6" w14:textId="63B2B293" w:rsidR="00D22CAB" w:rsidRPr="00755A62" w:rsidRDefault="00470334" w:rsidP="008658C1">
      <w:pPr>
        <w:pStyle w:val="3"/>
        <w:ind w:firstLine="709"/>
        <w:contextualSpacing/>
        <w:rPr>
          <w:iCs/>
        </w:rPr>
      </w:pPr>
      <w:r w:rsidRPr="00F25B15">
        <w:t>4.1</w:t>
      </w:r>
      <w:r w:rsidR="00C42BB3" w:rsidRPr="00F25B15">
        <w:t>1</w:t>
      </w:r>
      <w:r w:rsidR="00095A44" w:rsidRPr="00133CA4">
        <w:t>.</w:t>
      </w:r>
      <w:r w:rsidR="00436262" w:rsidRPr="00133CA4">
        <w:rPr>
          <w:rFonts w:eastAsia="Arial Unicode MS"/>
          <w:kern w:val="1"/>
        </w:rPr>
        <w:t> </w:t>
      </w:r>
      <w:r w:rsidR="00AA748F" w:rsidRPr="00133CA4">
        <w:rPr>
          <w:iCs/>
        </w:rPr>
        <w:t xml:space="preserve">Учителям, другим </w:t>
      </w:r>
      <w:r w:rsidR="00D22CAB" w:rsidRPr="00133CA4">
        <w:rPr>
          <w:iCs/>
        </w:rPr>
        <w:t xml:space="preserve">работникам, осуществляющим </w:t>
      </w:r>
      <w:r w:rsidR="00D22CAB" w:rsidRPr="00F25B15">
        <w:rPr>
          <w:iCs/>
        </w:rPr>
        <w:t>преподавательскую работу</w:t>
      </w:r>
      <w:r w:rsidR="001B49F3" w:rsidRPr="00F25B15">
        <w:rPr>
          <w:iCs/>
        </w:rPr>
        <w:t xml:space="preserve"> </w:t>
      </w:r>
      <w:r w:rsidR="00D22CAB" w:rsidRPr="00F25B15">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A4388F">
        <w:rPr>
          <w:iCs/>
        </w:rPr>
        <w:t>конкурсных мероприятиях муниципального, регионального, всероссийского и международного уровней.</w:t>
      </w:r>
    </w:p>
    <w:p w14:paraId="7252E22A" w14:textId="7F3A2000" w:rsidR="00095A44" w:rsidRPr="00DE7D5C" w:rsidRDefault="00A42AF8" w:rsidP="008658C1">
      <w:pPr>
        <w:pStyle w:val="37"/>
        <w:ind w:left="0" w:firstLine="709"/>
        <w:contextualSpacing/>
        <w:jc w:val="both"/>
        <w:rPr>
          <w:sz w:val="28"/>
          <w:szCs w:val="28"/>
        </w:rPr>
      </w:pPr>
      <w:r w:rsidRPr="00241C3E">
        <w:rPr>
          <w:sz w:val="28"/>
          <w:szCs w:val="28"/>
        </w:rPr>
        <w:lastRenderedPageBreak/>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DE7D5C">
        <w:rPr>
          <w:sz w:val="28"/>
          <w:szCs w:val="28"/>
        </w:rPr>
        <w:t>Экономия средств фонда оплаты труда направляется на</w:t>
      </w:r>
      <w:r w:rsidR="00797C4C" w:rsidRPr="00DE7D5C">
        <w:rPr>
          <w:sz w:val="28"/>
          <w:szCs w:val="28"/>
        </w:rPr>
        <w:t xml:space="preserve"> </w:t>
      </w:r>
      <w:r w:rsidR="00095A44" w:rsidRPr="00DE7D5C">
        <w:rPr>
          <w:sz w:val="28"/>
          <w:szCs w:val="28"/>
        </w:rPr>
        <w:t xml:space="preserve">премирование, </w:t>
      </w:r>
      <w:r w:rsidR="00797C4C" w:rsidRPr="00DE7D5C">
        <w:rPr>
          <w:sz w:val="28"/>
          <w:szCs w:val="28"/>
        </w:rPr>
        <w:t xml:space="preserve">на </w:t>
      </w:r>
      <w:r w:rsidR="00E3007A" w:rsidRPr="00DE7D5C">
        <w:rPr>
          <w:sz w:val="28"/>
          <w:szCs w:val="28"/>
        </w:rPr>
        <w:t>реализацию р</w:t>
      </w:r>
      <w:r w:rsidR="007D7CDC" w:rsidRPr="00DE7D5C">
        <w:rPr>
          <w:sz w:val="28"/>
          <w:szCs w:val="28"/>
        </w:rPr>
        <w:t>аздела коллективного договора «</w:t>
      </w:r>
      <w:r w:rsidR="00E3007A" w:rsidRPr="00DE7D5C">
        <w:rPr>
          <w:sz w:val="28"/>
          <w:szCs w:val="28"/>
        </w:rPr>
        <w:t>Социальные гарантии и меры социальной поддержки»</w:t>
      </w:r>
      <w:r w:rsidR="004569E1" w:rsidRPr="00DE7D5C">
        <w:rPr>
          <w:sz w:val="28"/>
          <w:szCs w:val="28"/>
        </w:rPr>
        <w:t xml:space="preserve">, </w:t>
      </w:r>
      <w:r w:rsidR="00E3007A" w:rsidRPr="00DE7D5C">
        <w:rPr>
          <w:sz w:val="28"/>
          <w:szCs w:val="28"/>
        </w:rPr>
        <w:t xml:space="preserve">иные выплаты в соответствии с локальными нормативными актами организации, </w:t>
      </w:r>
      <w:r w:rsidR="00241C3E" w:rsidRPr="00DE7D5C">
        <w:rPr>
          <w:sz w:val="28"/>
          <w:szCs w:val="28"/>
        </w:rPr>
        <w:t>принимаемыми по согласованию с выборным органом первичной профсоюзной организации</w:t>
      </w:r>
      <w:r w:rsidR="00797C4C" w:rsidRPr="00DE7D5C">
        <w:rPr>
          <w:sz w:val="28"/>
          <w:szCs w:val="28"/>
        </w:rPr>
        <w:t>.</w:t>
      </w:r>
    </w:p>
    <w:p w14:paraId="60B786D9" w14:textId="1C0BF1CE" w:rsidR="00A80FB8" w:rsidRPr="00F25B15" w:rsidRDefault="00A80FB8" w:rsidP="008658C1">
      <w:pPr>
        <w:pStyle w:val="37"/>
        <w:ind w:left="0" w:firstLine="709"/>
        <w:contextualSpacing/>
        <w:jc w:val="both"/>
        <w:rPr>
          <w:rStyle w:val="A00"/>
          <w:color w:val="auto"/>
          <w:sz w:val="28"/>
          <w:szCs w:val="28"/>
        </w:rPr>
      </w:pPr>
      <w:r w:rsidRPr="00FF78A5">
        <w:rPr>
          <w:sz w:val="28"/>
          <w:szCs w:val="28"/>
        </w:rPr>
        <w:t>4.1</w:t>
      </w:r>
      <w:r w:rsidR="00C42BB3" w:rsidRPr="00FF78A5">
        <w:rPr>
          <w:sz w:val="28"/>
          <w:szCs w:val="28"/>
        </w:rPr>
        <w:t>3</w:t>
      </w:r>
      <w:r w:rsidRPr="00FF78A5">
        <w:rPr>
          <w:sz w:val="28"/>
          <w:szCs w:val="28"/>
        </w:rPr>
        <w:t>.</w:t>
      </w:r>
      <w:r w:rsidR="001626B8" w:rsidRPr="00FF78A5">
        <w:rPr>
          <w:rFonts w:eastAsia="Arial Unicode MS"/>
          <w:kern w:val="1"/>
          <w:sz w:val="28"/>
          <w:szCs w:val="28"/>
        </w:rPr>
        <w:t> </w:t>
      </w:r>
      <w:r w:rsidRPr="00FF78A5">
        <w:rPr>
          <w:rStyle w:val="A00"/>
          <w:color w:val="auto"/>
          <w:sz w:val="28"/>
          <w:szCs w:val="28"/>
        </w:rPr>
        <w:t>Учителям, ведущим учебные занятия по учебным предметам, по которым предусматривается деление класса на две подгруппы предусм</w:t>
      </w:r>
      <w:r w:rsidR="00212F54" w:rsidRPr="00FF78A5">
        <w:rPr>
          <w:rStyle w:val="A00"/>
          <w:color w:val="auto"/>
          <w:sz w:val="28"/>
          <w:szCs w:val="28"/>
        </w:rPr>
        <w:t xml:space="preserve">атривается доплата в размере </w:t>
      </w:r>
      <w:r w:rsidR="001964DB" w:rsidRPr="00FF78A5">
        <w:rPr>
          <w:rStyle w:val="A00"/>
          <w:color w:val="auto"/>
          <w:sz w:val="28"/>
          <w:szCs w:val="28"/>
        </w:rPr>
        <w:t>0</w:t>
      </w:r>
      <w:r w:rsidR="00212F54" w:rsidRPr="00FF78A5">
        <w:rPr>
          <w:rStyle w:val="A00"/>
          <w:color w:val="auto"/>
          <w:sz w:val="28"/>
          <w:szCs w:val="28"/>
        </w:rPr>
        <w:t xml:space="preserve"> </w:t>
      </w:r>
      <w:r w:rsidRPr="00FF78A5">
        <w:rPr>
          <w:rStyle w:val="A00"/>
          <w:color w:val="auto"/>
          <w:sz w:val="28"/>
          <w:szCs w:val="28"/>
        </w:rPr>
        <w:t>% ставки заработной платы в случаях проведения учебных занятий с обучающимися класса в целом.</w:t>
      </w:r>
    </w:p>
    <w:p w14:paraId="7BBD23F8" w14:textId="5FA14351" w:rsidR="00A80FB8" w:rsidRPr="00F25B15" w:rsidRDefault="00A80FB8" w:rsidP="008658C1">
      <w:pPr>
        <w:pStyle w:val="37"/>
        <w:ind w:left="0" w:firstLine="709"/>
        <w:contextualSpacing/>
        <w:jc w:val="both"/>
        <w:rPr>
          <w:sz w:val="28"/>
          <w:szCs w:val="28"/>
        </w:rPr>
      </w:pPr>
      <w:r w:rsidRPr="007D4E93">
        <w:rPr>
          <w:spacing w:val="2"/>
          <w:sz w:val="28"/>
          <w:szCs w:val="28"/>
        </w:rPr>
        <w:t>4.1</w:t>
      </w:r>
      <w:r w:rsidR="00C42BB3" w:rsidRPr="007D4E93">
        <w:rPr>
          <w:spacing w:val="2"/>
          <w:sz w:val="28"/>
          <w:szCs w:val="28"/>
        </w:rPr>
        <w:t>4</w:t>
      </w:r>
      <w:r w:rsidRPr="007D4E93">
        <w:rPr>
          <w:spacing w:val="2"/>
          <w:sz w:val="28"/>
          <w:szCs w:val="28"/>
        </w:rPr>
        <w:t>.</w:t>
      </w:r>
      <w:r w:rsidR="001626B8" w:rsidRPr="007D4E93">
        <w:rPr>
          <w:rFonts w:eastAsia="Arial Unicode MS"/>
          <w:kern w:val="1"/>
          <w:sz w:val="28"/>
          <w:szCs w:val="28"/>
        </w:rPr>
        <w:t> </w:t>
      </w:r>
      <w:r w:rsidRPr="007D4E93">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7D4E93">
        <w:rPr>
          <w:spacing w:val="2"/>
          <w:sz w:val="28"/>
          <w:szCs w:val="28"/>
        </w:rPr>
        <w:t xml:space="preserve">о в класс-комплект с большим </w:t>
      </w:r>
      <w:r w:rsidRPr="007D4E93">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w:t>
      </w:r>
      <w:r w:rsidRPr="007D4E93">
        <w:rPr>
          <w:color w:val="000000" w:themeColor="text1"/>
          <w:spacing w:val="2"/>
          <w:sz w:val="28"/>
          <w:szCs w:val="28"/>
        </w:rPr>
        <w:t xml:space="preserve">графиками учебных занятий и </w:t>
      </w:r>
      <w:r w:rsidRPr="007D4E93">
        <w:rPr>
          <w:spacing w:val="2"/>
          <w:sz w:val="28"/>
          <w:szCs w:val="28"/>
        </w:rPr>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7D4E93">
        <w:rPr>
          <w:spacing w:val="2"/>
          <w:sz w:val="28"/>
          <w:szCs w:val="28"/>
          <w:lang w:val="en-US"/>
        </w:rPr>
        <w:t>I</w:t>
      </w:r>
      <w:r w:rsidR="0076076B" w:rsidRPr="007D4E93">
        <w:rPr>
          <w:spacing w:val="2"/>
          <w:sz w:val="28"/>
          <w:szCs w:val="28"/>
        </w:rPr>
        <w:t>-</w:t>
      </w:r>
      <w:r w:rsidR="0076076B" w:rsidRPr="007D4E93">
        <w:rPr>
          <w:spacing w:val="2"/>
          <w:sz w:val="28"/>
          <w:szCs w:val="28"/>
          <w:lang w:val="en-US"/>
        </w:rPr>
        <w:t>IV</w:t>
      </w:r>
      <w:r w:rsidR="0076076B" w:rsidRPr="007D4E93">
        <w:rPr>
          <w:spacing w:val="2"/>
          <w:sz w:val="28"/>
          <w:szCs w:val="28"/>
        </w:rPr>
        <w:t xml:space="preserve"> классов </w:t>
      </w:r>
      <w:r w:rsidRPr="007D4E93">
        <w:rPr>
          <w:spacing w:val="2"/>
          <w:sz w:val="28"/>
          <w:szCs w:val="28"/>
        </w:rPr>
        <w:t xml:space="preserve">в классы-комплекты, их наполняемость </w:t>
      </w:r>
      <w:r w:rsidR="0076076B" w:rsidRPr="007D4E93">
        <w:rPr>
          <w:spacing w:val="2"/>
          <w:sz w:val="28"/>
          <w:szCs w:val="28"/>
        </w:rPr>
        <w:t xml:space="preserve">не </w:t>
      </w:r>
      <w:r w:rsidRPr="007D4E93">
        <w:rPr>
          <w:spacing w:val="2"/>
          <w:sz w:val="28"/>
          <w:szCs w:val="28"/>
        </w:rPr>
        <w:t>должн</w:t>
      </w:r>
      <w:r w:rsidR="0076076B" w:rsidRPr="007D4E93">
        <w:rPr>
          <w:spacing w:val="2"/>
          <w:sz w:val="28"/>
          <w:szCs w:val="28"/>
        </w:rPr>
        <w:t xml:space="preserve">а превышать наполняемость, предусмотренную </w:t>
      </w:r>
      <w:r w:rsidR="00041EE9" w:rsidRPr="007D4E93">
        <w:rPr>
          <w:b/>
          <w:spacing w:val="2"/>
          <w:sz w:val="28"/>
          <w:szCs w:val="28"/>
        </w:rPr>
        <w:t>СП 2.4.3648-20</w:t>
      </w:r>
      <w:r w:rsidRPr="007D4E93">
        <w:rPr>
          <w:spacing w:val="2"/>
          <w:sz w:val="28"/>
          <w:szCs w:val="28"/>
        </w:rPr>
        <w:t>. Создание классов-комплектов при проведении занятий с обучающимися 5 - 11 (12) классов не допускается.</w:t>
      </w:r>
    </w:p>
    <w:p w14:paraId="3CF0E8C5" w14:textId="2E10C85D" w:rsidR="00B355ED" w:rsidRPr="003E5D45" w:rsidRDefault="008509FB" w:rsidP="008658C1">
      <w:pPr>
        <w:pStyle w:val="37"/>
        <w:ind w:left="0" w:firstLine="709"/>
        <w:contextualSpacing/>
        <w:jc w:val="both"/>
        <w:rPr>
          <w:sz w:val="28"/>
          <w:szCs w:val="28"/>
        </w:rPr>
      </w:pPr>
      <w:r w:rsidRPr="003E5D45">
        <w:rPr>
          <w:sz w:val="28"/>
          <w:szCs w:val="28"/>
        </w:rPr>
        <w:t>4.1</w:t>
      </w:r>
      <w:r w:rsidR="00C42BB3" w:rsidRPr="003E5D45">
        <w:rPr>
          <w:sz w:val="28"/>
          <w:szCs w:val="28"/>
        </w:rPr>
        <w:t>5</w:t>
      </w:r>
      <w:r w:rsidRPr="003E5D45">
        <w:rPr>
          <w:sz w:val="28"/>
          <w:szCs w:val="28"/>
        </w:rPr>
        <w:t>.</w:t>
      </w:r>
      <w:r w:rsidR="001626B8" w:rsidRPr="003E5D45">
        <w:rPr>
          <w:rFonts w:eastAsia="Arial Unicode MS"/>
          <w:color w:val="000000"/>
          <w:kern w:val="1"/>
          <w:sz w:val="28"/>
          <w:szCs w:val="28"/>
        </w:rPr>
        <w:t> </w:t>
      </w:r>
      <w:r w:rsidR="00B355ED" w:rsidRPr="003E5D45">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3E5D45" w:rsidRDefault="003F750B" w:rsidP="008658C1">
      <w:pPr>
        <w:pStyle w:val="37"/>
        <w:ind w:left="0" w:firstLine="709"/>
        <w:contextualSpacing/>
        <w:jc w:val="both"/>
        <w:rPr>
          <w:sz w:val="28"/>
          <w:szCs w:val="28"/>
        </w:rPr>
      </w:pPr>
      <w:r w:rsidRPr="003E5D45">
        <w:rPr>
          <w:sz w:val="28"/>
          <w:szCs w:val="28"/>
        </w:rPr>
        <w:t>Недопущение</w:t>
      </w:r>
      <w:r w:rsidR="00F54C09" w:rsidRPr="003E5D45">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3E5D45" w:rsidRDefault="00F54C09" w:rsidP="008658C1">
      <w:pPr>
        <w:pStyle w:val="37"/>
        <w:ind w:left="0" w:firstLine="709"/>
        <w:contextualSpacing/>
        <w:jc w:val="both"/>
        <w:rPr>
          <w:sz w:val="28"/>
          <w:szCs w:val="28"/>
        </w:rPr>
      </w:pPr>
      <w:r w:rsidRPr="003E5D45">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3E5D45" w:rsidRDefault="00F54C09" w:rsidP="008658C1">
      <w:pPr>
        <w:pStyle w:val="37"/>
        <w:ind w:left="0" w:firstLine="709"/>
        <w:contextualSpacing/>
        <w:jc w:val="both"/>
        <w:rPr>
          <w:sz w:val="28"/>
          <w:szCs w:val="28"/>
        </w:rPr>
      </w:pPr>
      <w:r w:rsidRPr="003E5D45">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Default="008509FB" w:rsidP="008658C1">
      <w:pPr>
        <w:pStyle w:val="37"/>
        <w:ind w:left="0" w:firstLine="709"/>
        <w:contextualSpacing/>
        <w:jc w:val="both"/>
        <w:rPr>
          <w:sz w:val="28"/>
          <w:szCs w:val="28"/>
        </w:rPr>
      </w:pPr>
      <w:r w:rsidRPr="003E5D45">
        <w:rPr>
          <w:sz w:val="28"/>
          <w:szCs w:val="28"/>
        </w:rPr>
        <w:t xml:space="preserve">Выплата </w:t>
      </w:r>
      <w:r w:rsidR="00630531" w:rsidRPr="003E5D45">
        <w:rPr>
          <w:rFonts w:eastAsia="MS Mincho"/>
          <w:sz w:val="28"/>
          <w:szCs w:val="28"/>
        </w:rPr>
        <w:t>за работу, не входящую в должностные обязанности</w:t>
      </w:r>
      <w:r w:rsidR="00630531" w:rsidRPr="003E5D45">
        <w:rPr>
          <w:sz w:val="28"/>
          <w:szCs w:val="28"/>
        </w:rPr>
        <w:t>,</w:t>
      </w:r>
      <w:r w:rsidR="00B355ED" w:rsidRPr="003E5D45">
        <w:rPr>
          <w:sz w:val="28"/>
          <w:szCs w:val="28"/>
        </w:rPr>
        <w:t xml:space="preserve"> но</w:t>
      </w:r>
      <w:r w:rsidR="001B49F3" w:rsidRPr="003E5D45">
        <w:rPr>
          <w:sz w:val="28"/>
          <w:szCs w:val="28"/>
        </w:rPr>
        <w:t xml:space="preserve"> </w:t>
      </w:r>
      <w:r w:rsidR="00630531" w:rsidRPr="003E5D45">
        <w:rPr>
          <w:sz w:val="28"/>
          <w:szCs w:val="28"/>
        </w:rPr>
        <w:t>непосредственно связанн</w:t>
      </w:r>
      <w:r w:rsidR="00B355ED" w:rsidRPr="003E5D45">
        <w:rPr>
          <w:sz w:val="28"/>
          <w:szCs w:val="28"/>
        </w:rPr>
        <w:t>ую</w:t>
      </w:r>
      <w:r w:rsidR="00630531" w:rsidRPr="003E5D45">
        <w:rPr>
          <w:sz w:val="28"/>
          <w:szCs w:val="28"/>
        </w:rPr>
        <w:t xml:space="preserve"> с образовательной деятельностью, выполняем</w:t>
      </w:r>
      <w:r w:rsidR="00B355ED" w:rsidRPr="003E5D45">
        <w:rPr>
          <w:sz w:val="28"/>
          <w:szCs w:val="28"/>
        </w:rPr>
        <w:t>ая педагогическими работниками</w:t>
      </w:r>
      <w:r w:rsidR="00630531" w:rsidRPr="003E5D45">
        <w:rPr>
          <w:sz w:val="28"/>
          <w:szCs w:val="28"/>
        </w:rPr>
        <w:t xml:space="preserve"> с их письменного согласия за дополнительную </w:t>
      </w:r>
      <w:r w:rsidR="00630531" w:rsidRPr="003E5D45">
        <w:rPr>
          <w:sz w:val="28"/>
          <w:szCs w:val="28"/>
        </w:rPr>
        <w:lastRenderedPageBreak/>
        <w:t>оплату</w:t>
      </w:r>
      <w:r w:rsidR="00C42BB3" w:rsidRPr="003E5D45">
        <w:rPr>
          <w:sz w:val="28"/>
          <w:szCs w:val="28"/>
        </w:rPr>
        <w:t xml:space="preserve"> </w:t>
      </w:r>
      <w:r w:rsidRPr="003E5D45">
        <w:rPr>
          <w:sz w:val="28"/>
          <w:szCs w:val="28"/>
        </w:rPr>
        <w:t>производится также и в каникулярный период, не совпадающий с их отпуском.</w:t>
      </w:r>
      <w:r w:rsidRPr="00241C3E">
        <w:rPr>
          <w:sz w:val="28"/>
          <w:szCs w:val="28"/>
        </w:rPr>
        <w:t xml:space="preserve"> </w:t>
      </w:r>
    </w:p>
    <w:p w14:paraId="5080153F" w14:textId="3165FD02"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4BF55474" w:rsidR="00DB36E9" w:rsidRPr="006D74B3" w:rsidRDefault="003B53CD" w:rsidP="003B53CD">
      <w:pPr>
        <w:pStyle w:val="37"/>
        <w:ind w:left="0" w:firstLine="709"/>
        <w:contextualSpacing/>
        <w:jc w:val="both"/>
        <w:rPr>
          <w:color w:val="00B050"/>
          <w:sz w:val="28"/>
          <w:szCs w:val="28"/>
        </w:rPr>
      </w:pPr>
      <w:r w:rsidRPr="00036232">
        <w:rPr>
          <w:sz w:val="28"/>
          <w:szCs w:val="28"/>
        </w:rPr>
        <w:t>4.</w:t>
      </w:r>
      <w:r w:rsidR="00C42BB3" w:rsidRPr="00036232">
        <w:rPr>
          <w:sz w:val="28"/>
          <w:szCs w:val="28"/>
        </w:rPr>
        <w:t>17</w:t>
      </w:r>
      <w:r w:rsidRPr="00036232">
        <w:rPr>
          <w:sz w:val="28"/>
          <w:szCs w:val="28"/>
        </w:rPr>
        <w:t xml:space="preserve">. </w:t>
      </w:r>
      <w:r w:rsidR="00DB36E9" w:rsidRPr="00036232">
        <w:rPr>
          <w:sz w:val="28"/>
          <w:szCs w:val="28"/>
        </w:rPr>
        <w:t>При условии выполнения дополнительных обязанностей, связанных с методической работой или наставнической деятельностью установить доплату в размере __</w:t>
      </w:r>
      <w:r w:rsidR="001964DB">
        <w:rPr>
          <w:sz w:val="28"/>
          <w:szCs w:val="28"/>
        </w:rPr>
        <w:t>3</w:t>
      </w:r>
      <w:r w:rsidR="00DB36E9" w:rsidRPr="00036232">
        <w:rPr>
          <w:sz w:val="28"/>
          <w:szCs w:val="28"/>
        </w:rPr>
        <w:t>_</w:t>
      </w:r>
      <w:r w:rsidR="003736ED" w:rsidRPr="00036232">
        <w:rPr>
          <w:sz w:val="28"/>
          <w:szCs w:val="28"/>
        </w:rPr>
        <w:t xml:space="preserve"> </w:t>
      </w:r>
      <w:r w:rsidR="003736ED" w:rsidRPr="00036232">
        <w:rPr>
          <w:i/>
          <w:sz w:val="28"/>
          <w:szCs w:val="28"/>
        </w:rPr>
        <w:t>(% от базового, должностного оклада, фиксированная сумма</w:t>
      </w:r>
      <w:r w:rsidR="003736ED" w:rsidRPr="00036232">
        <w:rPr>
          <w:sz w:val="28"/>
          <w:szCs w:val="28"/>
        </w:rPr>
        <w:t>)</w:t>
      </w:r>
      <w:r w:rsidR="00DB36E9" w:rsidRPr="00036232">
        <w:rPr>
          <w:sz w:val="28"/>
          <w:szCs w:val="28"/>
        </w:rPr>
        <w:t xml:space="preserve"> </w:t>
      </w:r>
      <w:r w:rsidR="003736ED" w:rsidRPr="00036232">
        <w:rPr>
          <w:sz w:val="28"/>
          <w:szCs w:val="28"/>
        </w:rPr>
        <w:t>выплачиваемая</w:t>
      </w:r>
      <w:r w:rsidR="001964DB">
        <w:rPr>
          <w:sz w:val="28"/>
          <w:szCs w:val="28"/>
        </w:rPr>
        <w:t xml:space="preserve"> в течение учебного года</w:t>
      </w:r>
      <w:r w:rsidR="003736ED" w:rsidRPr="00036232">
        <w:rPr>
          <w:sz w:val="28"/>
          <w:szCs w:val="28"/>
        </w:rPr>
        <w:t xml:space="preserve"> (</w:t>
      </w:r>
      <w:r w:rsidR="003736ED" w:rsidRPr="00036232">
        <w:rPr>
          <w:i/>
          <w:sz w:val="28"/>
          <w:szCs w:val="28"/>
        </w:rPr>
        <w:t>указать периодичность</w:t>
      </w:r>
      <w:r w:rsidR="003736ED" w:rsidRPr="00036232">
        <w:rPr>
          <w:sz w:val="28"/>
          <w:szCs w:val="28"/>
        </w:rPr>
        <w:t xml:space="preserve">) </w:t>
      </w:r>
      <w:r w:rsidR="00DB36E9" w:rsidRPr="00036232">
        <w:rPr>
          <w:sz w:val="28"/>
          <w:szCs w:val="28"/>
        </w:rPr>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14:paraId="1B5D58BB" w14:textId="35C2E14D" w:rsidR="003B53CD" w:rsidRDefault="00DB36E9" w:rsidP="003B53CD">
      <w:pPr>
        <w:pStyle w:val="37"/>
        <w:ind w:left="0" w:firstLine="709"/>
        <w:contextualSpacing/>
        <w:jc w:val="both"/>
        <w:rPr>
          <w:sz w:val="28"/>
          <w:szCs w:val="28"/>
        </w:rPr>
      </w:pPr>
      <w:r>
        <w:rPr>
          <w:sz w:val="28"/>
          <w:szCs w:val="28"/>
        </w:rPr>
        <w:t xml:space="preserve">4.18.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9B5856">
        <w:rPr>
          <w:sz w:val="28"/>
          <w:szCs w:val="28"/>
        </w:rPr>
        <w:t>Приложением №1 к отраслевому Соглашению</w:t>
      </w:r>
      <w:r w:rsidR="003B53CD" w:rsidRPr="009B5856">
        <w:rPr>
          <w:sz w:val="28"/>
          <w:szCs w:val="28"/>
        </w:rPr>
        <w:t>.</w:t>
      </w:r>
    </w:p>
    <w:p w14:paraId="72FDDE3D" w14:textId="77777777" w:rsidR="007341C1" w:rsidRPr="009B5856" w:rsidRDefault="007341C1" w:rsidP="003B53CD">
      <w:pPr>
        <w:pStyle w:val="37"/>
        <w:ind w:left="0" w:firstLine="709"/>
        <w:contextualSpacing/>
        <w:jc w:val="both"/>
        <w:rPr>
          <w:sz w:val="28"/>
          <w:szCs w:val="28"/>
        </w:rPr>
      </w:pPr>
    </w:p>
    <w:p w14:paraId="4A98E617" w14:textId="77777777" w:rsidR="003B53CD" w:rsidRPr="003B53CD"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11757DFD"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Pr>
          <w:color w:val="auto"/>
          <w:sz w:val="28"/>
          <w:szCs w:val="28"/>
        </w:rPr>
        <w:t xml:space="preserve">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 xml:space="preserve">работникам образования </w:t>
      </w:r>
      <w:r w:rsidR="008036DC">
        <w:rPr>
          <w:b/>
          <w:bCs/>
          <w:color w:val="000000"/>
          <w:sz w:val="28"/>
          <w:szCs w:val="28"/>
          <w:lang w:eastAsia="x-none"/>
        </w:rPr>
        <w:t xml:space="preserve">полностью </w:t>
      </w:r>
      <w:r w:rsidRPr="007261C1">
        <w:rPr>
          <w:b/>
          <w:bCs/>
          <w:color w:val="000000"/>
          <w:sz w:val="28"/>
          <w:szCs w:val="28"/>
          <w:lang w:val="x-none" w:eastAsia="x-none"/>
        </w:rPr>
        <w:t>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lastRenderedPageBreak/>
        <w:tab/>
        <w:t>- проводы сына на службу в армию - один рабочий день;</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20BB11B9" w14:textId="47D50434" w:rsidR="00B676C9" w:rsidRPr="00B676C9" w:rsidRDefault="00ED2A09" w:rsidP="00B676C9">
      <w:pPr>
        <w:ind w:firstLine="709"/>
        <w:jc w:val="both"/>
        <w:rPr>
          <w:sz w:val="28"/>
          <w:szCs w:val="28"/>
        </w:rPr>
      </w:pPr>
      <w:r w:rsidRPr="00ED2A09">
        <w:rPr>
          <w:sz w:val="28"/>
          <w:szCs w:val="28"/>
          <w:lang w:val="x-none" w:eastAsia="x-none"/>
        </w:rPr>
        <w:tab/>
        <w:t>- работникам, являющимся участниками боевых действий</w:t>
      </w:r>
      <w:r w:rsidR="003A6F19">
        <w:rPr>
          <w:sz w:val="28"/>
          <w:szCs w:val="28"/>
          <w:lang w:eastAsia="x-none"/>
        </w:rPr>
        <w:t>, участниками специальной военной операции</w:t>
      </w:r>
      <w:r w:rsidRPr="00ED2A09">
        <w:rPr>
          <w:sz w:val="28"/>
          <w:szCs w:val="28"/>
          <w:lang w:val="x-none" w:eastAsia="x-none"/>
        </w:rPr>
        <w:t xml:space="preserve">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r w:rsidR="00B676C9" w:rsidRPr="00B676C9">
        <w:rPr>
          <w:sz w:val="28"/>
          <w:szCs w:val="28"/>
        </w:rPr>
        <w:t>;</w:t>
      </w:r>
    </w:p>
    <w:p w14:paraId="43A3A586" w14:textId="77777777" w:rsidR="00B676C9" w:rsidRPr="009D0469" w:rsidRDefault="00B676C9" w:rsidP="00B676C9">
      <w:pPr>
        <w:ind w:firstLine="709"/>
        <w:jc w:val="both"/>
        <w:rPr>
          <w:rFonts w:eastAsia="Calibri"/>
          <w:sz w:val="28"/>
          <w:szCs w:val="28"/>
          <w:shd w:val="clear" w:color="auto" w:fill="FFFFFF"/>
          <w:lang w:eastAsia="en-US"/>
        </w:rPr>
      </w:pPr>
      <w:r w:rsidRPr="009D0469">
        <w:rPr>
          <w:sz w:val="28"/>
          <w:szCs w:val="28"/>
        </w:rPr>
        <w:t xml:space="preserve">- </w:t>
      </w:r>
      <w:r w:rsidRPr="009D0469">
        <w:rPr>
          <w:rFonts w:eastAsia="Calibri"/>
          <w:sz w:val="28"/>
          <w:szCs w:val="28"/>
          <w:shd w:val="clear" w:color="auto" w:fill="FFFFFF"/>
          <w:lang w:eastAsia="en-US"/>
        </w:rPr>
        <w:t>работникам, имеющим близких родственников с I и II нерабочей группой инвалидности (</w:t>
      </w:r>
      <w:r w:rsidRPr="009D0469">
        <w:rPr>
          <w:color w:val="000000"/>
          <w:sz w:val="28"/>
          <w:szCs w:val="28"/>
        </w:rPr>
        <w:t xml:space="preserve">детей, родителей, супруга, супруги) </w:t>
      </w:r>
      <w:r w:rsidRPr="009D0469">
        <w:rPr>
          <w:rFonts w:eastAsia="Calibri"/>
          <w:sz w:val="28"/>
          <w:szCs w:val="28"/>
          <w:shd w:val="clear" w:color="auto" w:fill="FFFFFF"/>
          <w:lang w:eastAsia="en-US"/>
        </w:rPr>
        <w:t xml:space="preserve"> - один день в квартал; </w:t>
      </w:r>
    </w:p>
    <w:p w14:paraId="7811CBCF" w14:textId="77777777" w:rsidR="00B676C9" w:rsidRPr="00B676C9" w:rsidRDefault="00B676C9" w:rsidP="00B676C9">
      <w:pPr>
        <w:ind w:firstLine="709"/>
        <w:jc w:val="both"/>
        <w:rPr>
          <w:rFonts w:eastAsia="Calibri"/>
          <w:sz w:val="28"/>
          <w:szCs w:val="28"/>
          <w:shd w:val="clear" w:color="auto" w:fill="FFFFFF"/>
          <w:lang w:eastAsia="en-US"/>
        </w:rPr>
      </w:pPr>
      <w:r w:rsidRPr="009D0469">
        <w:rPr>
          <w:rFonts w:eastAsia="Calibri"/>
          <w:sz w:val="28"/>
          <w:szCs w:val="28"/>
          <w:shd w:val="clear" w:color="auto" w:fill="FFFFFF"/>
          <w:lang w:eastAsia="en-US"/>
        </w:rPr>
        <w:t>- 3 рабочих дня предоставляется  работникам (женам, матерям, детям военнослужащих проходящих военную службу в зоне СВО (мобилизованные, контрактники, добровольцы)) в период  отпуска военнослужащих.</w:t>
      </w:r>
      <w:r w:rsidRPr="00B676C9">
        <w:rPr>
          <w:rFonts w:eastAsia="Calibri"/>
          <w:sz w:val="28"/>
          <w:szCs w:val="28"/>
          <w:shd w:val="clear" w:color="auto" w:fill="FFFFFF"/>
          <w:lang w:eastAsia="en-US"/>
        </w:rPr>
        <w:t xml:space="preserve"> </w:t>
      </w:r>
    </w:p>
    <w:p w14:paraId="6B801234" w14:textId="20208107" w:rsidR="00ED2A09" w:rsidRDefault="00ED2A09" w:rsidP="00ED2A09">
      <w:pPr>
        <w:jc w:val="both"/>
        <w:rPr>
          <w:sz w:val="28"/>
          <w:szCs w:val="28"/>
          <w:lang w:eastAsia="x-none"/>
        </w:rPr>
      </w:pP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5090F81A" w:rsidR="00205C77" w:rsidRPr="000E286D" w:rsidRDefault="00ED2A09" w:rsidP="00E3007A">
      <w:pPr>
        <w:jc w:val="both"/>
        <w:rPr>
          <w:sz w:val="28"/>
          <w:szCs w:val="28"/>
          <w:lang w:eastAsia="x-none"/>
        </w:rPr>
      </w:pPr>
      <w:r w:rsidRPr="00ED2A09">
        <w:rPr>
          <w:color w:val="000000"/>
          <w:sz w:val="28"/>
          <w:szCs w:val="28"/>
          <w:lang w:val="x-none" w:eastAsia="x-none"/>
        </w:rPr>
        <w:tab/>
      </w:r>
      <w:r w:rsidR="00E3007A" w:rsidRPr="000E286D">
        <w:rPr>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E3007A">
        <w:rPr>
          <w:color w:val="auto"/>
          <w:sz w:val="28"/>
          <w:szCs w:val="28"/>
        </w:rPr>
        <w:t>3</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0F287378" w14:textId="689EBE13" w:rsidR="00DD0F12" w:rsidRPr="00DD13AE" w:rsidRDefault="00FB2E71" w:rsidP="008658C1">
      <w:pPr>
        <w:pStyle w:val="3"/>
        <w:ind w:firstLine="709"/>
        <w:contextualSpacing/>
      </w:pPr>
      <w:r>
        <w:rPr>
          <w:iCs/>
        </w:rPr>
        <w:t>5.</w:t>
      </w:r>
      <w:r w:rsidR="0090285F">
        <w:rPr>
          <w:iCs/>
        </w:rPr>
        <w:t>3</w:t>
      </w:r>
      <w:r>
        <w:rPr>
          <w:iCs/>
        </w:rPr>
        <w:t>.3</w:t>
      </w:r>
      <w:r w:rsidR="00DD13AE" w:rsidRPr="00DD13AE">
        <w:rPr>
          <w:iCs/>
        </w:rPr>
        <w:t>.</w:t>
      </w:r>
      <w:r w:rsidR="00537858">
        <w:t xml:space="preserve">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65EBC765" w14:textId="70D4A2F5" w:rsidR="008C5941" w:rsidRPr="003736ED" w:rsidRDefault="00FB2E71" w:rsidP="008C5941">
      <w:pPr>
        <w:pStyle w:val="3"/>
        <w:tabs>
          <w:tab w:val="left" w:pos="1620"/>
        </w:tabs>
        <w:ind w:firstLine="709"/>
        <w:contextualSpacing/>
      </w:pPr>
      <w:r w:rsidRPr="003736ED">
        <w:t>5.</w:t>
      </w:r>
      <w:r w:rsidR="0090285F" w:rsidRPr="003736ED">
        <w:t>3</w:t>
      </w:r>
      <w:r w:rsidRPr="003736ED">
        <w:t>.</w:t>
      </w:r>
      <w:r w:rsidR="00537858" w:rsidRPr="003736ED">
        <w:t>4</w:t>
      </w:r>
      <w:r w:rsidR="00DD0F12" w:rsidRPr="003736ED">
        <w:t>.</w:t>
      </w:r>
      <w:r w:rsidR="001626B8" w:rsidRPr="003736ED">
        <w:rPr>
          <w:rFonts w:eastAsia="Arial Unicode MS"/>
          <w:kern w:val="1"/>
        </w:rPr>
        <w:t> </w:t>
      </w:r>
      <w:r w:rsidR="007D7CDC" w:rsidRPr="003736ED">
        <w:t>Выплачивать один</w:t>
      </w:r>
      <w:r w:rsidR="008C5941" w:rsidRPr="003736ED">
        <w:t xml:space="preserve"> раз </w:t>
      </w:r>
      <w:r w:rsidR="00607973" w:rsidRPr="003736ED">
        <w:t>при увольнении по собственному желанию в связи с выходом</w:t>
      </w:r>
      <w:r w:rsidR="008C5941" w:rsidRPr="003736ED">
        <w:t xml:space="preserve"> на пенсию по старости, </w:t>
      </w:r>
      <w:r w:rsidR="00607973" w:rsidRPr="003736ED">
        <w:t xml:space="preserve">на досрочную </w:t>
      </w:r>
      <w:r w:rsidR="00DF2B83" w:rsidRPr="003736ED">
        <w:t>страх</w:t>
      </w:r>
      <w:r w:rsidR="00607973" w:rsidRPr="003736ED">
        <w:t>ов</w:t>
      </w:r>
      <w:r w:rsidR="008C5941" w:rsidRPr="003736ED">
        <w:t xml:space="preserve">ую пенсию по старости </w:t>
      </w:r>
      <w:r w:rsidR="00464C7D" w:rsidRPr="003736ED">
        <w:t>педагогическим работникам</w:t>
      </w:r>
      <w:r w:rsidR="008C5941" w:rsidRPr="003736ED">
        <w:t>, заместителям руководителя, руководителям структурных подразделений, иным работникам -  базовый оклад за счет средств работодателя</w:t>
      </w:r>
      <w:r w:rsidR="00A11434" w:rsidRPr="003736ED">
        <w:t xml:space="preserve"> (фонда экономии заработной платы)</w:t>
      </w:r>
      <w:r w:rsidR="008C5941" w:rsidRPr="003736ED">
        <w:t xml:space="preserve">. </w:t>
      </w:r>
    </w:p>
    <w:p w14:paraId="14511CC8" w14:textId="3C85D218" w:rsidR="00DD0F12" w:rsidRPr="008167E6" w:rsidRDefault="00315CEF" w:rsidP="008658C1">
      <w:pPr>
        <w:pStyle w:val="3"/>
        <w:ind w:firstLine="709"/>
        <w:contextualSpacing/>
      </w:pPr>
      <w:r>
        <w:t>5.</w:t>
      </w:r>
      <w:r w:rsidR="0090285F">
        <w:t>3</w:t>
      </w:r>
      <w:r w:rsidR="00263C97">
        <w:t>.5</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543CD2D2" w:rsidR="00DD0F12" w:rsidRPr="00DD13AE" w:rsidRDefault="00315CEF" w:rsidP="008658C1">
      <w:pPr>
        <w:pStyle w:val="3"/>
        <w:ind w:firstLine="709"/>
        <w:contextualSpacing/>
      </w:pPr>
      <w:r>
        <w:t>5.</w:t>
      </w:r>
      <w:r w:rsidR="0090285F">
        <w:t>3</w:t>
      </w:r>
      <w:r w:rsidR="00263C97">
        <w:t>.6</w:t>
      </w:r>
      <w:r w:rsidR="00DD0F12" w:rsidRPr="00DD13AE">
        <w:t>.</w:t>
      </w:r>
      <w:r w:rsidR="001626B8" w:rsidRPr="009365B2">
        <w:rPr>
          <w:rFonts w:eastAsia="Arial Unicode MS"/>
          <w:color w:val="000000"/>
          <w:kern w:val="1"/>
        </w:rPr>
        <w:t> </w:t>
      </w:r>
      <w:r w:rsidR="00DD0F12" w:rsidRPr="00DD13AE">
        <w:t xml:space="preserve">Ежегодно отчислять в первичную профсоюзную организацию денежные средства в размере </w:t>
      </w:r>
      <w:r w:rsidR="001B15E3">
        <w:t xml:space="preserve">1% от  з/п </w:t>
      </w:r>
      <w:r w:rsidR="00DD0F12" w:rsidRPr="00DD13AE">
        <w:t xml:space="preserve"> рублей на проведение культурно-массовой и физкультурно-оздоровительной работы.</w:t>
      </w:r>
    </w:p>
    <w:p w14:paraId="355B46E4" w14:textId="0817B3D2" w:rsidR="00DD0F12" w:rsidRDefault="00315CEF" w:rsidP="008658C1">
      <w:pPr>
        <w:pStyle w:val="3"/>
        <w:ind w:firstLine="709"/>
        <w:contextualSpacing/>
      </w:pPr>
      <w:r>
        <w:t>5.</w:t>
      </w:r>
      <w:r w:rsidR="0090285F">
        <w:t>3</w:t>
      </w:r>
      <w:r>
        <w:t>.</w:t>
      </w:r>
      <w:r w:rsidR="00263C97">
        <w:t>7</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4074AA7E" w14:textId="5A546490" w:rsidR="00062FD2" w:rsidRPr="00062FD2" w:rsidRDefault="00243D59" w:rsidP="00D05BC3">
      <w:pPr>
        <w:tabs>
          <w:tab w:val="left" w:pos="1560"/>
        </w:tabs>
        <w:ind w:firstLine="709"/>
        <w:jc w:val="both"/>
        <w:rPr>
          <w:color w:val="FF0000"/>
        </w:rPr>
      </w:pPr>
      <w:r w:rsidRPr="00D05BC3">
        <w:rPr>
          <w:sz w:val="28"/>
          <w:szCs w:val="28"/>
        </w:rPr>
        <w:lastRenderedPageBreak/>
        <w:t>5.3.8.</w:t>
      </w:r>
      <w:r w:rsidRPr="00D05BC3">
        <w:t xml:space="preserve"> </w:t>
      </w:r>
      <w:r w:rsidRPr="00786AE0">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5D6AA4FC" w:rsidR="00C24339" w:rsidRPr="00A90717" w:rsidRDefault="00315CEF" w:rsidP="00C24339">
      <w:pPr>
        <w:tabs>
          <w:tab w:val="left" w:pos="1560"/>
        </w:tabs>
        <w:ind w:firstLine="709"/>
        <w:jc w:val="both"/>
        <w:rPr>
          <w:sz w:val="28"/>
          <w:szCs w:val="28"/>
        </w:rPr>
      </w:pPr>
      <w:r w:rsidRPr="00A90717">
        <w:rPr>
          <w:sz w:val="28"/>
          <w:szCs w:val="28"/>
        </w:rPr>
        <w:t>5.</w:t>
      </w:r>
      <w:r w:rsidR="0090285F" w:rsidRPr="00A90717">
        <w:rPr>
          <w:sz w:val="28"/>
          <w:szCs w:val="28"/>
        </w:rPr>
        <w:t>3</w:t>
      </w:r>
      <w:r w:rsidR="00263C97" w:rsidRPr="00A90717">
        <w:rPr>
          <w:sz w:val="28"/>
          <w:szCs w:val="28"/>
        </w:rPr>
        <w:t>.</w:t>
      </w:r>
      <w:r w:rsidR="00062FD2" w:rsidRPr="00A90717">
        <w:rPr>
          <w:sz w:val="28"/>
          <w:szCs w:val="28"/>
        </w:rPr>
        <w:t>9</w:t>
      </w:r>
      <w:r w:rsidR="008B76E2" w:rsidRPr="00A90717">
        <w:rPr>
          <w:sz w:val="28"/>
          <w:szCs w:val="28"/>
        </w:rPr>
        <w:t>.</w:t>
      </w:r>
      <w:r w:rsidR="001626B8" w:rsidRPr="00A90717">
        <w:rPr>
          <w:sz w:val="28"/>
          <w:szCs w:val="28"/>
        </w:rPr>
        <w:t> </w:t>
      </w:r>
      <w:r w:rsidR="00785E15" w:rsidRPr="00A90717">
        <w:rPr>
          <w:sz w:val="28"/>
          <w:szCs w:val="28"/>
        </w:rPr>
        <w:t xml:space="preserve">Работники </w:t>
      </w:r>
      <w:r w:rsidR="00181522" w:rsidRPr="00A90717">
        <w:rPr>
          <w:sz w:val="28"/>
          <w:szCs w:val="28"/>
        </w:rPr>
        <w:t>при прохождении </w:t>
      </w:r>
      <w:r w:rsidR="00785E15" w:rsidRPr="00A90717">
        <w:rPr>
          <w:sz w:val="28"/>
          <w:szCs w:val="28"/>
        </w:rPr>
        <w:t>диспансеризации</w:t>
      </w:r>
      <w:r w:rsidR="00181522" w:rsidRPr="00A90717">
        <w:rPr>
          <w:sz w:val="28"/>
          <w:szCs w:val="28"/>
        </w:rPr>
        <w:t> в порядке, предусмотренном </w:t>
      </w:r>
      <w:hyperlink r:id="rId11" w:anchor="/document/12191967/entry/464" w:history="1">
        <w:r w:rsidR="00181522" w:rsidRPr="00A90717">
          <w:rPr>
            <w:sz w:val="28"/>
            <w:szCs w:val="28"/>
          </w:rPr>
          <w:t>законодательством</w:t>
        </w:r>
      </w:hyperlink>
      <w:r w:rsidR="00181522" w:rsidRPr="00A90717">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A90717">
        <w:rPr>
          <w:sz w:val="28"/>
          <w:szCs w:val="28"/>
        </w:rPr>
        <w:t xml:space="preserve"> </w:t>
      </w:r>
      <w:r w:rsidR="00181522" w:rsidRPr="00A90717">
        <w:rPr>
          <w:sz w:val="28"/>
          <w:szCs w:val="28"/>
        </w:rPr>
        <w:t>Работники, достигшие возраста сорока лет, за исключением лиц, указанных в </w:t>
      </w:r>
      <w:hyperlink r:id="rId12" w:anchor="/document/76804678/entry/185102" w:history="1">
        <w:r w:rsidR="00181522" w:rsidRPr="00A90717">
          <w:rPr>
            <w:sz w:val="28"/>
            <w:szCs w:val="28"/>
          </w:rPr>
          <w:t>части третьей</w:t>
        </w:r>
      </w:hyperlink>
      <w:r w:rsidR="00181522" w:rsidRPr="00A90717">
        <w:rPr>
          <w:sz w:val="28"/>
          <w:szCs w:val="28"/>
        </w:rPr>
        <w:t> настоящей статьи, при прохождении диспансеризации в порядке, предусмотренном </w:t>
      </w:r>
      <w:hyperlink r:id="rId13" w:anchor="/document/12191967/entry/464" w:history="1">
        <w:r w:rsidR="00181522" w:rsidRPr="00A90717">
          <w:rPr>
            <w:sz w:val="28"/>
            <w:szCs w:val="28"/>
          </w:rPr>
          <w:t>законодательством</w:t>
        </w:r>
      </w:hyperlink>
      <w:r w:rsidR="00181522" w:rsidRPr="00A90717">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A90717">
        <w:rPr>
          <w:sz w:val="28"/>
          <w:szCs w:val="28"/>
        </w:rPr>
        <w:t>)</w:t>
      </w:r>
    </w:p>
    <w:p w14:paraId="2E0BF4DF" w14:textId="77777777" w:rsidR="00C24339" w:rsidRPr="00A90717" w:rsidRDefault="00181522" w:rsidP="00C24339">
      <w:pPr>
        <w:tabs>
          <w:tab w:val="left" w:pos="1560"/>
        </w:tabs>
        <w:ind w:firstLine="709"/>
        <w:jc w:val="both"/>
        <w:rPr>
          <w:sz w:val="28"/>
          <w:szCs w:val="28"/>
        </w:rPr>
      </w:pPr>
      <w:r w:rsidRPr="00A90717">
        <w:rPr>
          <w:sz w:val="28"/>
          <w:szCs w:val="28"/>
        </w:rPr>
        <w:t>Работники, не достигшие </w:t>
      </w:r>
      <w:hyperlink r:id="rId14" w:anchor="/document/70552688/entry/6000" w:history="1">
        <w:r w:rsidRPr="00A90717">
          <w:rPr>
            <w:sz w:val="28"/>
            <w:szCs w:val="28"/>
          </w:rPr>
          <w:t>возраста</w:t>
        </w:r>
      </w:hyperlink>
      <w:r w:rsidRPr="00A90717">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sidRPr="00A90717">
          <w:rPr>
            <w:sz w:val="28"/>
            <w:szCs w:val="28"/>
          </w:rPr>
          <w:t>законодательством</w:t>
        </w:r>
      </w:hyperlink>
      <w:r w:rsidRPr="00A90717">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A90717" w:rsidRDefault="00181522" w:rsidP="00C24339">
      <w:pPr>
        <w:tabs>
          <w:tab w:val="left" w:pos="1560"/>
        </w:tabs>
        <w:ind w:firstLine="709"/>
        <w:jc w:val="both"/>
        <w:rPr>
          <w:sz w:val="28"/>
          <w:szCs w:val="28"/>
        </w:rPr>
      </w:pPr>
      <w:r w:rsidRPr="00A90717">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A90717" w:rsidRDefault="00181522" w:rsidP="00C24339">
      <w:pPr>
        <w:tabs>
          <w:tab w:val="left" w:pos="1560"/>
        </w:tabs>
        <w:ind w:firstLine="709"/>
        <w:jc w:val="both"/>
        <w:rPr>
          <w:sz w:val="28"/>
          <w:szCs w:val="28"/>
        </w:rPr>
      </w:pPr>
      <w:r w:rsidRPr="00A90717">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3E5D45">
        <w:t xml:space="preserve">Ежегодно выделять для членов Профсоюза </w:t>
      </w:r>
      <w:r w:rsidR="00607973" w:rsidRPr="003E5D45">
        <w:t xml:space="preserve">денежные </w:t>
      </w:r>
      <w:r w:rsidRPr="003E5D45">
        <w:t xml:space="preserve">средства согласно смете профсоюзных расходов </w:t>
      </w:r>
      <w:r w:rsidRPr="00DD13AE">
        <w:t>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lastRenderedPageBreak/>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77777777"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14:paraId="27A0DE0E" w14:textId="32F045EC"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001B15E3">
        <w:rPr>
          <w:rFonts w:eastAsia="Arial Unicode MS"/>
          <w:kern w:val="1"/>
          <w:sz w:val="28"/>
          <w:szCs w:val="28"/>
        </w:rPr>
        <w:t>от 30</w:t>
      </w:r>
      <w:r w:rsidR="0082692E">
        <w:rPr>
          <w:rFonts w:eastAsia="Arial Unicode MS"/>
          <w:kern w:val="1"/>
          <w:sz w:val="28"/>
          <w:szCs w:val="28"/>
        </w:rPr>
        <w:t xml:space="preserve"> </w:t>
      </w:r>
      <w:r w:rsidR="001B15E3">
        <w:rPr>
          <w:rFonts w:eastAsia="Arial Unicode MS"/>
          <w:kern w:val="1"/>
          <w:sz w:val="28"/>
          <w:szCs w:val="28"/>
        </w:rPr>
        <w:t>д</w:t>
      </w:r>
      <w:r w:rsidR="0082692E">
        <w:rPr>
          <w:rFonts w:eastAsia="Arial Unicode MS"/>
          <w:kern w:val="1"/>
          <w:sz w:val="28"/>
          <w:szCs w:val="28"/>
        </w:rPr>
        <w:t>о</w:t>
      </w:r>
      <w:r w:rsidR="0082692E">
        <w:rPr>
          <w:i/>
          <w:color w:val="auto"/>
          <w:sz w:val="28"/>
          <w:szCs w:val="28"/>
        </w:rPr>
        <w:t xml:space="preserve">  </w:t>
      </w:r>
      <w:r w:rsidR="001964DB">
        <w:rPr>
          <w:color w:val="auto"/>
          <w:sz w:val="28"/>
          <w:szCs w:val="28"/>
        </w:rPr>
        <w:t>60 баллов</w:t>
      </w:r>
      <w:r>
        <w:rPr>
          <w:color w:val="auto"/>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14:paraId="4FF59F9A" w14:textId="55F4BFE1" w:rsidR="00753215" w:rsidRDefault="00DD13AE" w:rsidP="008658C1">
      <w:pPr>
        <w:pStyle w:val="Default"/>
        <w:ind w:firstLine="709"/>
        <w:contextualSpacing/>
        <w:jc w:val="both"/>
        <w:rPr>
          <w:i/>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w:t>
      </w:r>
      <w:r w:rsidR="009866FE">
        <w:rPr>
          <w:iCs/>
          <w:color w:val="auto"/>
          <w:sz w:val="28"/>
          <w:szCs w:val="28"/>
        </w:rPr>
        <w:t>, объединения профкурорт ФНПР;</w:t>
      </w:r>
    </w:p>
    <w:p w14:paraId="46258F67" w14:textId="0481A800" w:rsidR="00705EE2" w:rsidRDefault="00705EE2" w:rsidP="00705EE2">
      <w:pPr>
        <w:ind w:firstLine="709"/>
        <w:jc w:val="both"/>
        <w:rPr>
          <w:iCs/>
          <w:sz w:val="28"/>
          <w:szCs w:val="28"/>
        </w:rPr>
      </w:pPr>
      <w:r w:rsidRPr="00205C77">
        <w:rPr>
          <w:iCs/>
          <w:sz w:val="28"/>
          <w:szCs w:val="28"/>
        </w:rPr>
        <w:t>-отдых по проект</w:t>
      </w:r>
      <w:r w:rsidR="005E6731">
        <w:rPr>
          <w:iCs/>
          <w:sz w:val="28"/>
          <w:szCs w:val="28"/>
        </w:rPr>
        <w:t xml:space="preserve">у </w:t>
      </w:r>
      <w:r w:rsidR="00041EE9" w:rsidRPr="00785E15">
        <w:rPr>
          <w:iCs/>
          <w:sz w:val="28"/>
          <w:szCs w:val="28"/>
        </w:rPr>
        <w:t>«Лето. Сочи»</w:t>
      </w:r>
      <w:r w:rsidRPr="00785E15">
        <w:rPr>
          <w:iCs/>
          <w:sz w:val="28"/>
          <w:szCs w:val="28"/>
        </w:rPr>
        <w:t xml:space="preserve">; </w:t>
      </w:r>
      <w:r w:rsidR="00AF7753">
        <w:rPr>
          <w:iCs/>
          <w:sz w:val="28"/>
          <w:szCs w:val="28"/>
        </w:rPr>
        <w:t xml:space="preserve">«Анапа - пляж», </w:t>
      </w:r>
      <w:r w:rsidR="005E6731">
        <w:rPr>
          <w:iCs/>
          <w:sz w:val="28"/>
          <w:szCs w:val="28"/>
        </w:rPr>
        <w:t>иные;</w:t>
      </w:r>
    </w:p>
    <w:p w14:paraId="29FB4447" w14:textId="3E0DA146" w:rsidR="00705EE2"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0E79F1" w:rsidRDefault="005E6731" w:rsidP="00705EE2">
      <w:pPr>
        <w:ind w:firstLine="709"/>
        <w:jc w:val="both"/>
        <w:rPr>
          <w:iCs/>
          <w:sz w:val="28"/>
          <w:szCs w:val="28"/>
        </w:rPr>
      </w:pPr>
      <w:r>
        <w:rPr>
          <w:iCs/>
          <w:sz w:val="28"/>
          <w:szCs w:val="28"/>
        </w:rPr>
        <w:t xml:space="preserve">-проект </w:t>
      </w:r>
      <w:r w:rsidRPr="000E79F1">
        <w:rPr>
          <w:iCs/>
          <w:sz w:val="28"/>
          <w:szCs w:val="28"/>
        </w:rPr>
        <w:t>«Путевка от Профсоюза</w:t>
      </w:r>
      <w:r w:rsidR="004E5104" w:rsidRPr="000E79F1">
        <w:rPr>
          <w:iCs/>
          <w:sz w:val="28"/>
          <w:szCs w:val="28"/>
        </w:rPr>
        <w:t>»;</w:t>
      </w:r>
    </w:p>
    <w:p w14:paraId="27772AD1" w14:textId="1DF50BCF" w:rsidR="00705EE2" w:rsidRPr="00785E15" w:rsidRDefault="00705EE2" w:rsidP="00705EE2">
      <w:pPr>
        <w:ind w:firstLine="708"/>
        <w:jc w:val="both"/>
        <w:rPr>
          <w:iCs/>
          <w:spacing w:val="-4"/>
          <w:sz w:val="28"/>
          <w:szCs w:val="28"/>
        </w:rPr>
      </w:pPr>
      <w:r w:rsidRPr="00785E15">
        <w:rPr>
          <w:iCs/>
          <w:spacing w:val="-4"/>
          <w:sz w:val="28"/>
          <w:szCs w:val="28"/>
        </w:rPr>
        <w:t>-</w:t>
      </w:r>
      <w:r w:rsidR="00DA13F6" w:rsidRPr="00785E15">
        <w:rPr>
          <w:iCs/>
          <w:spacing w:val="-4"/>
          <w:sz w:val="28"/>
          <w:szCs w:val="28"/>
        </w:rPr>
        <w:t>проект «Профсоюзный уик-энд</w:t>
      </w:r>
      <w:r w:rsidRPr="00785E15">
        <w:rPr>
          <w:iCs/>
          <w:spacing w:val="-4"/>
          <w:sz w:val="28"/>
          <w:szCs w:val="28"/>
        </w:rPr>
        <w:t>»;</w:t>
      </w:r>
    </w:p>
    <w:p w14:paraId="5CD2B427" w14:textId="1E083015" w:rsidR="004E5104" w:rsidRPr="00785E15" w:rsidRDefault="004E5104" w:rsidP="00705EE2">
      <w:pPr>
        <w:ind w:firstLine="708"/>
        <w:jc w:val="both"/>
        <w:rPr>
          <w:iCs/>
          <w:spacing w:val="-4"/>
          <w:sz w:val="28"/>
          <w:szCs w:val="28"/>
        </w:rPr>
      </w:pPr>
      <w:r w:rsidRPr="00785E15">
        <w:rPr>
          <w:iCs/>
          <w:spacing w:val="-4"/>
          <w:sz w:val="28"/>
          <w:szCs w:val="28"/>
        </w:rPr>
        <w:t>-проект «Профсоюзный бонус к пенсии»;</w:t>
      </w:r>
    </w:p>
    <w:p w14:paraId="3B295000" w14:textId="20A53403" w:rsidR="004E5104" w:rsidRPr="00205C77" w:rsidRDefault="004E5104" w:rsidP="00705EE2">
      <w:pPr>
        <w:ind w:firstLine="708"/>
        <w:jc w:val="both"/>
        <w:rPr>
          <w:iCs/>
          <w:spacing w:val="-4"/>
          <w:sz w:val="28"/>
          <w:szCs w:val="28"/>
        </w:rPr>
      </w:pPr>
      <w:r>
        <w:rPr>
          <w:iCs/>
          <w:spacing w:val="-4"/>
          <w:sz w:val="28"/>
          <w:szCs w:val="28"/>
        </w:rPr>
        <w:t>-проект «Территория социального партнерства»;</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127737FB" w14:textId="77777777"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lastRenderedPageBreak/>
        <w:t>VI</w:t>
      </w:r>
      <w:r w:rsidRPr="008167E6">
        <w:rPr>
          <w:b/>
          <w:bCs/>
          <w:caps/>
          <w:sz w:val="24"/>
          <w:szCs w:val="24"/>
        </w:rPr>
        <w:t xml:space="preserve">. </w:t>
      </w:r>
      <w:r>
        <w:rPr>
          <w:b/>
          <w:bCs/>
          <w:caps/>
          <w:sz w:val="24"/>
          <w:szCs w:val="24"/>
        </w:rPr>
        <w:t>Условия и охрана труда</w:t>
      </w:r>
    </w:p>
    <w:p w14:paraId="02AB61FE" w14:textId="77777777" w:rsidR="008E492D" w:rsidRPr="006012BE" w:rsidRDefault="008E492D" w:rsidP="008E492D">
      <w:pPr>
        <w:pStyle w:val="3"/>
        <w:ind w:firstLine="709"/>
        <w:contextualSpacing/>
        <w:outlineLvl w:val="0"/>
        <w:rPr>
          <w:b/>
          <w:bCs/>
          <w:caps/>
        </w:rPr>
      </w:pPr>
    </w:p>
    <w:p w14:paraId="03DAFD88" w14:textId="77777777"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033CFCFD" w14:textId="77777777"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14:paraId="15EAE2F3" w14:textId="266EA9B4" w:rsidR="008E492D" w:rsidRPr="005600A5" w:rsidRDefault="008E492D" w:rsidP="00DA7B3F">
      <w:pPr>
        <w:ind w:firstLine="709"/>
        <w:contextualSpacing/>
        <w:jc w:val="both"/>
        <w:rPr>
          <w:color w:val="FF0000"/>
          <w:sz w:val="28"/>
          <w:szCs w:val="28"/>
        </w:rPr>
      </w:pPr>
      <w:r w:rsidRPr="008A05D7">
        <w:rPr>
          <w:sz w:val="28"/>
          <w:szCs w:val="28"/>
        </w:rPr>
        <w:t>6.1.1.</w:t>
      </w:r>
      <w:r w:rsidRPr="008A05D7">
        <w:rPr>
          <w:rFonts w:eastAsia="Arial Unicode MS"/>
          <w:kern w:val="1"/>
          <w:sz w:val="28"/>
          <w:szCs w:val="28"/>
        </w:rPr>
        <w:t> </w:t>
      </w:r>
      <w:r w:rsidRPr="008A05D7">
        <w:rPr>
          <w:sz w:val="28"/>
          <w:szCs w:val="28"/>
        </w:rPr>
        <w:t xml:space="preserve">Для </w:t>
      </w:r>
      <w:r>
        <w:rPr>
          <w:sz w:val="28"/>
          <w:szCs w:val="28"/>
        </w:rPr>
        <w:t>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14:paraId="0488E249" w14:textId="0F73EE99"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14:paraId="125DC963" w14:textId="77777777" w:rsidR="008E492D" w:rsidRPr="008A05D7" w:rsidRDefault="008E492D" w:rsidP="008E492D">
      <w:pPr>
        <w:pStyle w:val="31"/>
        <w:spacing w:after="0"/>
        <w:ind w:left="0" w:firstLine="709"/>
        <w:contextualSpacing/>
        <w:jc w:val="both"/>
        <w:rPr>
          <w:sz w:val="28"/>
          <w:szCs w:val="28"/>
        </w:rPr>
      </w:pPr>
      <w:r w:rsidRPr="008A05D7">
        <w:rPr>
          <w:sz w:val="28"/>
          <w:szCs w:val="28"/>
        </w:rPr>
        <w:t>делегирование своих представителей в формируемую на паритетной основе комиссию по охране труда;</w:t>
      </w:r>
    </w:p>
    <w:p w14:paraId="33039DA7" w14:textId="255685B3" w:rsidR="008E492D" w:rsidRPr="008A05D7" w:rsidRDefault="008E492D" w:rsidP="008E492D">
      <w:pPr>
        <w:pStyle w:val="31"/>
        <w:spacing w:after="0"/>
        <w:ind w:left="0" w:firstLine="709"/>
        <w:contextualSpacing/>
        <w:jc w:val="both"/>
        <w:rPr>
          <w:sz w:val="28"/>
          <w:szCs w:val="28"/>
        </w:rPr>
      </w:pPr>
      <w:r w:rsidRPr="008A05D7">
        <w:rPr>
          <w:sz w:val="28"/>
          <w:szCs w:val="28"/>
        </w:rPr>
        <w:t>работу комиссий: по охране труда, по проведению специальной оценки условий труда, по проверке знаний</w:t>
      </w:r>
      <w:r w:rsidR="00224166" w:rsidRPr="008A05D7">
        <w:rPr>
          <w:sz w:val="28"/>
          <w:szCs w:val="28"/>
        </w:rPr>
        <w:t xml:space="preserve"> </w:t>
      </w:r>
      <w:r w:rsidRPr="008A05D7">
        <w:rPr>
          <w:sz w:val="28"/>
          <w:szCs w:val="28"/>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8A05D7">
        <w:rPr>
          <w:sz w:val="28"/>
          <w:szCs w:val="28"/>
        </w:rPr>
        <w:t xml:space="preserve"> (приёмке кабинетов, пищеблока, спортивных сооружений, территории)</w:t>
      </w:r>
      <w:r w:rsidRPr="008A05D7">
        <w:rPr>
          <w:sz w:val="28"/>
          <w:szCs w:val="28"/>
        </w:rPr>
        <w:t xml:space="preserve"> и др.;</w:t>
      </w:r>
    </w:p>
    <w:p w14:paraId="2CC3DC79" w14:textId="77777777" w:rsidR="008E492D" w:rsidRPr="008A05D7" w:rsidRDefault="008E492D" w:rsidP="008E492D">
      <w:pPr>
        <w:pStyle w:val="31"/>
        <w:spacing w:after="0"/>
        <w:ind w:left="0" w:firstLine="709"/>
        <w:contextualSpacing/>
        <w:jc w:val="both"/>
        <w:rPr>
          <w:sz w:val="28"/>
          <w:szCs w:val="28"/>
        </w:rPr>
      </w:pPr>
      <w:r w:rsidRPr="008A05D7">
        <w:rPr>
          <w:sz w:val="28"/>
          <w:szCs w:val="28"/>
        </w:rPr>
        <w:t>работу по выявлению опасностей и управлению профессиональными рисками;</w:t>
      </w:r>
    </w:p>
    <w:p w14:paraId="70EDC866" w14:textId="77777777" w:rsidR="008E492D" w:rsidRDefault="008E492D" w:rsidP="008E492D">
      <w:pPr>
        <w:pStyle w:val="31"/>
        <w:spacing w:after="0"/>
        <w:ind w:left="0" w:firstLine="709"/>
        <w:contextualSpacing/>
        <w:rPr>
          <w:sz w:val="28"/>
          <w:szCs w:val="28"/>
        </w:rPr>
      </w:pPr>
      <w:r w:rsidRPr="008A05D7">
        <w:rPr>
          <w:sz w:val="28"/>
          <w:szCs w:val="28"/>
        </w:rPr>
        <w:t xml:space="preserve">своевременное и полное расследование несчастных </w:t>
      </w:r>
      <w:r>
        <w:rPr>
          <w:sz w:val="28"/>
          <w:szCs w:val="28"/>
        </w:rPr>
        <w:t>случаев;</w:t>
      </w:r>
    </w:p>
    <w:p w14:paraId="6D2DE4F7" w14:textId="77777777"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14:paraId="14B5D7F0" w14:textId="7C0F48D3"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14:paraId="1F29BD93" w14:textId="3FA585EC"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14:paraId="0E5B38A4" w14:textId="77777777"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14:paraId="5C98917E" w14:textId="5E690ADF"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8A05D7">
        <w:rPr>
          <w:iCs/>
          <w:sz w:val="28"/>
          <w:szCs w:val="28"/>
        </w:rPr>
        <w:t xml:space="preserve">217 </w:t>
      </w:r>
      <w:r w:rsidRPr="001A237F">
        <w:rPr>
          <w:iCs/>
          <w:sz w:val="28"/>
          <w:szCs w:val="28"/>
        </w:rPr>
        <w:t xml:space="preserve">ТК </w:t>
      </w:r>
      <w:r w:rsidRPr="001A237F">
        <w:rPr>
          <w:iCs/>
          <w:sz w:val="28"/>
          <w:szCs w:val="28"/>
        </w:rPr>
        <w:lastRenderedPageBreak/>
        <w:t xml:space="preserve">РФ. </w:t>
      </w:r>
      <w:r w:rsidRPr="004D3353">
        <w:rPr>
          <w:bCs/>
          <w:iCs/>
          <w:sz w:val="28"/>
          <w:szCs w:val="28"/>
        </w:rPr>
        <w:t>С этой целью, разработать и утвердить положение о системе управления охраной труда.</w:t>
      </w:r>
    </w:p>
    <w:p w14:paraId="6412652A" w14:textId="7E3C505A"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14:paraId="30BFE6A8" w14:textId="7ABA3D27"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 xml:space="preserve">взносов </w:t>
      </w:r>
      <w:r w:rsidR="008E492D" w:rsidRPr="00AC41E3">
        <w:rPr>
          <w:bCs/>
          <w:sz w:val="28"/>
          <w:szCs w:val="28"/>
        </w:rPr>
        <w:t xml:space="preserve">(до </w:t>
      </w:r>
      <w:r w:rsidR="008E492D" w:rsidRPr="005A6C59">
        <w:rPr>
          <w:b/>
          <w:bCs/>
          <w:sz w:val="28"/>
          <w:szCs w:val="28"/>
        </w:rPr>
        <w:t>30</w:t>
      </w:r>
      <w:r w:rsidR="008E492D">
        <w:rPr>
          <w:bCs/>
          <w:sz w:val="28"/>
          <w:szCs w:val="28"/>
        </w:rPr>
        <w:t xml:space="preserve"> процентов</w:t>
      </w:r>
      <w:r w:rsidR="008E492D" w:rsidRPr="00AC41E3">
        <w:rPr>
          <w:bCs/>
          <w:sz w:val="28"/>
          <w:szCs w:val="28"/>
        </w:rPr>
        <w:t>)</w:t>
      </w:r>
      <w:r w:rsidR="008E492D"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14:paraId="4D00922C" w14:textId="191024D0"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D21848" w:rsidRDefault="004A777B" w:rsidP="008E492D">
      <w:pPr>
        <w:pStyle w:val="ad"/>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4AC2EE7" w14:textId="77777777" w:rsidR="008E492D" w:rsidRDefault="008E492D" w:rsidP="008E492D">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EC5A16" w:rsidRDefault="008E492D" w:rsidP="008E492D">
      <w:pPr>
        <w:ind w:firstLine="709"/>
        <w:jc w:val="both"/>
        <w:rPr>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r>
        <w:rPr>
          <w:sz w:val="28"/>
          <w:szCs w:val="28"/>
          <w:lang w:eastAsia="x-none"/>
        </w:rPr>
        <w:t xml:space="preserve"> </w:t>
      </w:r>
    </w:p>
    <w:p w14:paraId="3E754879" w14:textId="047309A9" w:rsidR="008E492D" w:rsidRPr="004D3353" w:rsidRDefault="008E492D" w:rsidP="008E492D">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w:t>
      </w:r>
      <w:r w:rsidRPr="0005740D">
        <w:rPr>
          <w:color w:val="000000" w:themeColor="text1"/>
          <w:sz w:val="28"/>
          <w:szCs w:val="28"/>
          <w:lang w:val="x-none" w:eastAsia="x-none"/>
        </w:rPr>
        <w:t xml:space="preserve">и </w:t>
      </w:r>
      <w:r w:rsidRPr="0005740D">
        <w:rPr>
          <w:color w:val="000000" w:themeColor="text1"/>
          <w:sz w:val="28"/>
          <w:szCs w:val="28"/>
          <w:lang w:eastAsia="x-none"/>
        </w:rPr>
        <w:t>должностям (</w:t>
      </w:r>
      <w:r w:rsidRPr="0005740D">
        <w:rPr>
          <w:color w:val="000000" w:themeColor="text1"/>
          <w:sz w:val="28"/>
          <w:szCs w:val="28"/>
          <w:lang w:val="x-none" w:eastAsia="x-none"/>
        </w:rPr>
        <w:t>профессиям</w:t>
      </w:r>
      <w:r w:rsidRPr="0005740D">
        <w:rPr>
          <w:color w:val="000000" w:themeColor="text1"/>
          <w:sz w:val="28"/>
          <w:szCs w:val="28"/>
          <w:lang w:eastAsia="x-none"/>
        </w:rPr>
        <w:t>)</w:t>
      </w:r>
      <w:r w:rsidRPr="0005740D">
        <w:rPr>
          <w:color w:val="000000" w:themeColor="text1"/>
          <w:sz w:val="28"/>
          <w:szCs w:val="28"/>
          <w:lang w:val="x-none" w:eastAsia="x-none"/>
        </w:rPr>
        <w:t xml:space="preserve"> в соответствии </w:t>
      </w:r>
      <w:r w:rsidRPr="001A237F">
        <w:rPr>
          <w:sz w:val="28"/>
          <w:szCs w:val="28"/>
          <w:lang w:val="x-none" w:eastAsia="x-none"/>
        </w:rPr>
        <w:t>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4D3353" w:rsidRDefault="0005740D" w:rsidP="008E492D">
      <w:pPr>
        <w:pStyle w:val="ad"/>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14:paraId="66C99C55" w14:textId="77777777"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1A237F" w:rsidRDefault="008E492D" w:rsidP="008E492D">
      <w:pPr>
        <w:tabs>
          <w:tab w:val="left" w:pos="993"/>
        </w:tabs>
        <w:ind w:firstLine="709"/>
        <w:contextualSpacing/>
        <w:jc w:val="both"/>
        <w:rPr>
          <w:sz w:val="28"/>
          <w:szCs w:val="28"/>
        </w:rPr>
      </w:pPr>
      <w:r w:rsidRPr="004D3353">
        <w:rPr>
          <w:bCs/>
          <w:sz w:val="28"/>
          <w:szCs w:val="28"/>
        </w:rPr>
        <w:lastRenderedPageBreak/>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0353DF73"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В этих целях разработать и утвердить нормы бесплатного обеспечения работников средствами индивидуальной защиты и смывающими средствами (приложение №___)</w:t>
      </w:r>
      <w:r w:rsidR="008A53D1">
        <w:rPr>
          <w:sz w:val="28"/>
          <w:szCs w:val="28"/>
        </w:rPr>
        <w:t>.</w:t>
      </w:r>
    </w:p>
    <w:p w14:paraId="6BA959A7" w14:textId="245EE23C"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14:paraId="10FBDDDE" w14:textId="083DADCC"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Default="00786AE0" w:rsidP="008E492D">
      <w:pPr>
        <w:ind w:firstLine="709"/>
        <w:contextualSpacing/>
        <w:jc w:val="both"/>
        <w:rPr>
          <w:sz w:val="28"/>
          <w:szCs w:val="28"/>
        </w:rPr>
      </w:pPr>
      <w:r>
        <w:rPr>
          <w:sz w:val="28"/>
          <w:szCs w:val="28"/>
        </w:rPr>
        <w:lastRenderedPageBreak/>
        <w:t>6.2.1</w:t>
      </w:r>
      <w:r w:rsidR="00BB6EAF">
        <w:rPr>
          <w:sz w:val="28"/>
          <w:szCs w:val="28"/>
        </w:rPr>
        <w:t>7</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14:paraId="7EBC06EB" w14:textId="208AC601"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D772CC">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14:paraId="6EC8B6C4" w14:textId="147BBA66"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w:t>
      </w:r>
      <w:r w:rsidRPr="008A05D7">
        <w:rPr>
          <w:color w:val="000000" w:themeColor="text1"/>
          <w:sz w:val="28"/>
          <w:szCs w:val="28"/>
        </w:rPr>
        <w:t>организации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B777EF" w:rsidRDefault="008E492D" w:rsidP="008E492D">
      <w:pPr>
        <w:ind w:firstLine="709"/>
        <w:jc w:val="both"/>
        <w:rPr>
          <w:sz w:val="28"/>
          <w:szCs w:val="28"/>
        </w:rPr>
      </w:pPr>
      <w:r>
        <w:rPr>
          <w:sz w:val="28"/>
          <w:szCs w:val="28"/>
        </w:rPr>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14:paraId="49051AB0" w14:textId="77777777"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C03704">
        <w:rPr>
          <w:color w:val="00B050"/>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Pr>
          <w:sz w:val="28"/>
          <w:szCs w:val="28"/>
        </w:rPr>
        <w:t xml:space="preserve"> </w:t>
      </w:r>
      <w:r w:rsidRPr="00B777EF">
        <w:rPr>
          <w:sz w:val="28"/>
          <w:szCs w:val="28"/>
        </w:rPr>
        <w:t>инструктаж по охране труда, проверку знаний требований охраны труда.</w:t>
      </w:r>
    </w:p>
    <w:p w14:paraId="4C5588F8" w14:textId="77777777"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14:paraId="08747B26" w14:textId="77777777"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14:paraId="77A5073D" w14:textId="77777777"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B777EF" w:rsidRDefault="008E492D" w:rsidP="008E492D">
      <w:pPr>
        <w:ind w:firstLine="709"/>
        <w:contextualSpacing/>
        <w:jc w:val="both"/>
        <w:rPr>
          <w:b/>
          <w:bCs/>
          <w:sz w:val="28"/>
          <w:szCs w:val="28"/>
        </w:rPr>
      </w:pPr>
      <w:r w:rsidRPr="00B777EF">
        <w:rPr>
          <w:b/>
          <w:bCs/>
          <w:sz w:val="28"/>
          <w:szCs w:val="28"/>
        </w:rPr>
        <w:lastRenderedPageBreak/>
        <w:t>6.</w:t>
      </w:r>
      <w:r>
        <w:rPr>
          <w:b/>
          <w:bCs/>
          <w:sz w:val="28"/>
          <w:szCs w:val="28"/>
        </w:rPr>
        <w:t>4</w:t>
      </w:r>
      <w:r w:rsidRPr="00B777EF">
        <w:rPr>
          <w:b/>
          <w:bCs/>
          <w:sz w:val="28"/>
          <w:szCs w:val="28"/>
        </w:rPr>
        <w:t>. Выборный орган первичной профсоюзной организации обязуется:</w:t>
      </w:r>
    </w:p>
    <w:p w14:paraId="3C46A86E" w14:textId="77777777"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14:paraId="24F07347" w14:textId="210836C6"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14:paraId="315BF09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14:paraId="2F29651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6217D87A" w14:textId="77777777" w:rsidR="008E492D" w:rsidRDefault="008E492D" w:rsidP="008E492D">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Pr>
          <w:sz w:val="28"/>
          <w:szCs w:val="28"/>
        </w:rPr>
        <w:t xml:space="preserve"> </w:t>
      </w:r>
      <w:r w:rsidRPr="00D21848">
        <w:rPr>
          <w:sz w:val="28"/>
          <w:szCs w:val="28"/>
        </w:rPr>
        <w:t>суде.</w:t>
      </w:r>
    </w:p>
    <w:p w14:paraId="1C2CE7B6" w14:textId="77777777"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6B1AEC" w:rsidRDefault="00802AA9" w:rsidP="00802AA9">
      <w:pPr>
        <w:ind w:firstLine="709"/>
        <w:contextualSpacing/>
        <w:jc w:val="both"/>
        <w:rPr>
          <w:sz w:val="28"/>
          <w:szCs w:val="28"/>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lastRenderedPageBreak/>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757A49CC" w14:textId="77777777" w:rsidR="00707AA5" w:rsidRDefault="00707AA5" w:rsidP="008658C1">
      <w:pPr>
        <w:pStyle w:val="Default"/>
        <w:ind w:firstLine="709"/>
        <w:contextualSpacing/>
        <w:jc w:val="center"/>
        <w:rPr>
          <w:b/>
          <w:bCs/>
          <w:color w:val="auto"/>
        </w:rPr>
      </w:pPr>
    </w:p>
    <w:p w14:paraId="2893A04C" w14:textId="44E93DBF" w:rsidR="00A74C92" w:rsidRPr="00707AA5" w:rsidRDefault="005A3507" w:rsidP="008658C1">
      <w:pPr>
        <w:pStyle w:val="Default"/>
        <w:ind w:firstLine="709"/>
        <w:contextualSpacing/>
        <w:jc w:val="center"/>
        <w:rPr>
          <w:b/>
          <w:bCs/>
          <w:color w:val="auto"/>
        </w:rPr>
      </w:pPr>
      <w:r w:rsidRPr="00707AA5">
        <w:rPr>
          <w:b/>
          <w:bCs/>
          <w:color w:val="auto"/>
        </w:rPr>
        <w:t>VIII.</w:t>
      </w:r>
      <w:r w:rsidR="00707AA5">
        <w:rPr>
          <w:b/>
          <w:bCs/>
          <w:color w:val="auto"/>
        </w:rPr>
        <w:t xml:space="preserve"> </w:t>
      </w:r>
      <w:r w:rsidR="00707AA5" w:rsidRPr="00707AA5">
        <w:rPr>
          <w:b/>
          <w:bCs/>
          <w:color w:val="auto"/>
        </w:rPr>
        <w:t>ПРОФЕССИОНАЛЬНОЕ РАЗВИТИЕ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w:t>
      </w:r>
      <w:r w:rsidRPr="00841573">
        <w:rPr>
          <w:rFonts w:eastAsiaTheme="minorHAnsi"/>
          <w:sz w:val="28"/>
          <w:szCs w:val="28"/>
          <w:lang w:eastAsia="en-US"/>
        </w:rPr>
        <w:lastRenderedPageBreak/>
        <w:t xml:space="preserve">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AF739D" w:rsidRDefault="003F79AF" w:rsidP="008658C1">
      <w:pPr>
        <w:pStyle w:val="Default"/>
        <w:ind w:firstLine="709"/>
        <w:contextualSpacing/>
        <w:jc w:val="both"/>
        <w:rPr>
          <w:color w:val="auto"/>
          <w:sz w:val="28"/>
          <w:szCs w:val="28"/>
        </w:rPr>
      </w:pPr>
      <w:r w:rsidRPr="00AF739D">
        <w:rPr>
          <w:color w:val="auto"/>
          <w:sz w:val="28"/>
          <w:szCs w:val="28"/>
        </w:rPr>
        <w:lastRenderedPageBreak/>
        <w:t>8.1.10.</w:t>
      </w:r>
      <w:r w:rsidR="00FE4AC3" w:rsidRPr="00AF739D">
        <w:rPr>
          <w:color w:val="auto"/>
          <w:sz w:val="28"/>
          <w:szCs w:val="28"/>
        </w:rPr>
        <w:t> </w:t>
      </w:r>
      <w:r w:rsidRPr="00AF739D">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AF739D">
        <w:rPr>
          <w:color w:val="auto"/>
          <w:sz w:val="28"/>
          <w:szCs w:val="28"/>
        </w:rPr>
        <w:t xml:space="preserve">личии финансовых возможностей, </w:t>
      </w:r>
      <w:r w:rsidRPr="00AF739D">
        <w:rPr>
          <w:color w:val="auto"/>
          <w:sz w:val="28"/>
          <w:szCs w:val="28"/>
        </w:rPr>
        <w:t xml:space="preserve">по согласованию с выборным органом первичной профсоюзной организации работодатель </w:t>
      </w:r>
      <w:r w:rsidR="0078211F" w:rsidRPr="00AF739D">
        <w:rPr>
          <w:color w:val="auto"/>
          <w:sz w:val="28"/>
          <w:szCs w:val="28"/>
        </w:rPr>
        <w:t xml:space="preserve">может </w:t>
      </w:r>
      <w:r w:rsidRPr="00AF739D">
        <w:rPr>
          <w:color w:val="auto"/>
          <w:sz w:val="28"/>
          <w:szCs w:val="28"/>
        </w:rPr>
        <w:t>предостав</w:t>
      </w:r>
      <w:r w:rsidR="0078211F" w:rsidRPr="00AF739D">
        <w:rPr>
          <w:color w:val="auto"/>
          <w:sz w:val="28"/>
          <w:szCs w:val="28"/>
        </w:rPr>
        <w:t>ить дополнительный ученический отпуск, продолжительностью по согласованию сторон.</w:t>
      </w:r>
    </w:p>
    <w:p w14:paraId="2FF0E6EC" w14:textId="47D7B696" w:rsidR="000F06D9" w:rsidRDefault="000F06D9" w:rsidP="008658C1">
      <w:pPr>
        <w:pStyle w:val="Default"/>
        <w:ind w:firstLine="709"/>
        <w:contextualSpacing/>
        <w:jc w:val="both"/>
        <w:rPr>
          <w:color w:val="92D050"/>
          <w:sz w:val="28"/>
          <w:szCs w:val="28"/>
        </w:rPr>
      </w:pPr>
    </w:p>
    <w:p w14:paraId="1D523131" w14:textId="77777777" w:rsidR="009759B4" w:rsidRDefault="009759B4" w:rsidP="008658C1">
      <w:pPr>
        <w:pStyle w:val="Default"/>
        <w:ind w:firstLine="709"/>
        <w:contextualSpacing/>
        <w:jc w:val="both"/>
        <w:rPr>
          <w:color w:val="92D050"/>
          <w:sz w:val="28"/>
          <w:szCs w:val="28"/>
        </w:rPr>
      </w:pPr>
    </w:p>
    <w:p w14:paraId="7535F665" w14:textId="77777777" w:rsidR="009759B4" w:rsidRPr="0078211F" w:rsidRDefault="009759B4" w:rsidP="008658C1">
      <w:pPr>
        <w:pStyle w:val="Default"/>
        <w:ind w:firstLine="709"/>
        <w:contextualSpacing/>
        <w:jc w:val="both"/>
        <w:rPr>
          <w:color w:val="92D050"/>
          <w:sz w:val="28"/>
          <w:szCs w:val="28"/>
        </w:rPr>
      </w:pPr>
    </w:p>
    <w:p w14:paraId="2E327EE9" w14:textId="5EE58C26"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8355FC9" w:rsidR="000F06D9" w:rsidRDefault="000F06D9" w:rsidP="000F06D9">
      <w:pPr>
        <w:ind w:firstLine="709"/>
        <w:jc w:val="both"/>
        <w:rPr>
          <w:color w:val="000000"/>
          <w:sz w:val="28"/>
          <w:szCs w:val="28"/>
          <w:lang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lang w:eastAsia="x-none"/>
        </w:rPr>
        <w:t>;</w:t>
      </w:r>
    </w:p>
    <w:p w14:paraId="44846B1E" w14:textId="14CFB35F" w:rsidR="000F06D9"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5B47AE" w:rsidRDefault="00140C8C" w:rsidP="009759B4">
      <w:pPr>
        <w:ind w:firstLine="709"/>
        <w:jc w:val="both"/>
        <w:rPr>
          <w:bCs/>
          <w:color w:val="000000" w:themeColor="text1"/>
          <w:sz w:val="28"/>
          <w:szCs w:val="28"/>
          <w:lang w:eastAsia="x-none"/>
        </w:rPr>
      </w:pPr>
      <w:r w:rsidRPr="005B47AE">
        <w:rPr>
          <w:bCs/>
          <w:color w:val="000000" w:themeColor="text1"/>
          <w:sz w:val="28"/>
          <w:szCs w:val="28"/>
          <w:lang w:eastAsia="x-none"/>
        </w:rPr>
        <w:t xml:space="preserve">9.4. Стороны проводят разъяснительную работу </w:t>
      </w:r>
      <w:r w:rsidR="009B5856" w:rsidRPr="005B47AE">
        <w:rPr>
          <w:bCs/>
          <w:color w:val="000000" w:themeColor="text1"/>
          <w:sz w:val="28"/>
          <w:szCs w:val="28"/>
          <w:lang w:eastAsia="x-none"/>
        </w:rPr>
        <w:t>среди</w:t>
      </w:r>
      <w:r w:rsidRPr="005B47AE">
        <w:rPr>
          <w:bCs/>
          <w:color w:val="000000" w:themeColor="text1"/>
          <w:sz w:val="28"/>
          <w:szCs w:val="28"/>
          <w:lang w:eastAsia="x-none"/>
        </w:rPr>
        <w:t xml:space="preserve"> членов Профсоюза </w:t>
      </w:r>
      <w:r w:rsidR="009B5856" w:rsidRPr="005B47AE">
        <w:rPr>
          <w:bCs/>
          <w:color w:val="000000" w:themeColor="text1"/>
          <w:sz w:val="28"/>
          <w:szCs w:val="28"/>
          <w:lang w:eastAsia="x-none"/>
        </w:rPr>
        <w:t xml:space="preserve">по участию </w:t>
      </w:r>
      <w:r w:rsidR="00756342" w:rsidRPr="005B47AE">
        <w:rPr>
          <w:bCs/>
          <w:color w:val="000000" w:themeColor="text1"/>
          <w:sz w:val="28"/>
          <w:szCs w:val="28"/>
          <w:lang w:eastAsia="x-none"/>
        </w:rPr>
        <w:t>в республиканском проекте «Профсоюзный бонус к пенсии».</w:t>
      </w:r>
    </w:p>
    <w:p w14:paraId="398483F1" w14:textId="2BC67A29" w:rsidR="000F06D9" w:rsidRDefault="000F06D9" w:rsidP="008658C1">
      <w:pPr>
        <w:pStyle w:val="Default"/>
        <w:ind w:firstLine="709"/>
        <w:contextualSpacing/>
        <w:jc w:val="both"/>
        <w:rPr>
          <w:color w:val="auto"/>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72FEBF72"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3E5D45" w:rsidRDefault="00DD0F12" w:rsidP="008658C1">
      <w:pPr>
        <w:ind w:firstLine="709"/>
        <w:contextualSpacing/>
        <w:jc w:val="both"/>
        <w:rPr>
          <w:spacing w:val="-6"/>
          <w:sz w:val="28"/>
          <w:szCs w:val="28"/>
        </w:rPr>
      </w:pPr>
      <w:r w:rsidRPr="003E5D45">
        <w:rPr>
          <w:sz w:val="28"/>
          <w:szCs w:val="28"/>
        </w:rPr>
        <w:t xml:space="preserve">В случае если работник, не состоящий в Профсоюзе, уполномочил </w:t>
      </w:r>
      <w:r w:rsidR="004D4DAD" w:rsidRPr="003E5D45">
        <w:rPr>
          <w:sz w:val="28"/>
          <w:szCs w:val="28"/>
        </w:rPr>
        <w:t>выборный орган первичной профсоюзной организации</w:t>
      </w:r>
      <w:r w:rsidRPr="003E5D45">
        <w:rPr>
          <w:sz w:val="28"/>
          <w:szCs w:val="28"/>
        </w:rPr>
        <w:t xml:space="preserve"> представлять его интересы во взаимоотношениях с работодателе</w:t>
      </w:r>
      <w:r w:rsidR="00E03854" w:rsidRPr="003E5D45">
        <w:rPr>
          <w:sz w:val="28"/>
          <w:szCs w:val="28"/>
        </w:rPr>
        <w:t>м (статьи 30 и 31 ТК </w:t>
      </w:r>
      <w:r w:rsidRPr="003E5D45">
        <w:rPr>
          <w:sz w:val="28"/>
          <w:szCs w:val="28"/>
        </w:rPr>
        <w:t>РФ), работодатель обеспечивает</w:t>
      </w:r>
      <w:r w:rsidR="00266473" w:rsidRPr="003E5D45">
        <w:rPr>
          <w:sz w:val="28"/>
          <w:szCs w:val="28"/>
        </w:rPr>
        <w:t>,</w:t>
      </w:r>
      <w:r w:rsidRPr="003E5D45">
        <w:rPr>
          <w:sz w:val="28"/>
          <w:szCs w:val="28"/>
        </w:rPr>
        <w:t xml:space="preserve"> по письменному заявлению работника</w:t>
      </w:r>
      <w:r w:rsidR="00266473" w:rsidRPr="003E5D45">
        <w:rPr>
          <w:sz w:val="28"/>
          <w:szCs w:val="28"/>
        </w:rPr>
        <w:t>,</w:t>
      </w:r>
      <w:r w:rsidRPr="003E5D45">
        <w:rPr>
          <w:sz w:val="28"/>
          <w:szCs w:val="28"/>
        </w:rPr>
        <w:t xml:space="preserve"> ежемесячное перечисление на счет </w:t>
      </w:r>
      <w:r w:rsidR="00266473" w:rsidRPr="003E5D45">
        <w:rPr>
          <w:sz w:val="28"/>
          <w:szCs w:val="28"/>
        </w:rPr>
        <w:t xml:space="preserve">профсоюзной организации денежных средств в размере </w:t>
      </w:r>
      <w:r w:rsidR="004D4DAD" w:rsidRPr="003E5D45">
        <w:rPr>
          <w:sz w:val="28"/>
          <w:szCs w:val="28"/>
        </w:rPr>
        <w:t>не менее 1</w:t>
      </w:r>
      <w:r w:rsidRPr="003E5D45">
        <w:rPr>
          <w:spacing w:val="-6"/>
          <w:sz w:val="28"/>
          <w:szCs w:val="28"/>
        </w:rPr>
        <w:t>%</w:t>
      </w:r>
      <w:r w:rsidR="00B56C8D" w:rsidRPr="003E5D45">
        <w:rPr>
          <w:spacing w:val="-6"/>
          <w:sz w:val="28"/>
          <w:szCs w:val="28"/>
        </w:rPr>
        <w:t xml:space="preserve"> </w:t>
      </w:r>
      <w:r w:rsidR="00266473" w:rsidRPr="003E5D45">
        <w:rPr>
          <w:spacing w:val="-6"/>
          <w:sz w:val="28"/>
          <w:szCs w:val="28"/>
        </w:rPr>
        <w:t xml:space="preserve">от его ежемесячной заработной платы </w:t>
      </w:r>
      <w:r w:rsidRPr="003E5D45">
        <w:rPr>
          <w:spacing w:val="-6"/>
          <w:sz w:val="28"/>
          <w:szCs w:val="28"/>
        </w:rPr>
        <w:t>(часть </w:t>
      </w:r>
      <w:r w:rsidR="0065508A" w:rsidRPr="003E5D45">
        <w:rPr>
          <w:spacing w:val="-6"/>
          <w:sz w:val="28"/>
          <w:szCs w:val="28"/>
        </w:rPr>
        <w:t>шестая</w:t>
      </w:r>
      <w:r w:rsidRPr="003E5D45">
        <w:rPr>
          <w:spacing w:val="-6"/>
          <w:sz w:val="28"/>
          <w:szCs w:val="28"/>
        </w:rPr>
        <w:t> статьи 377 ТК</w:t>
      </w:r>
      <w:r w:rsidR="00194E11" w:rsidRPr="003E5D45">
        <w:rPr>
          <w:rFonts w:eastAsia="Arial Unicode MS"/>
          <w:kern w:val="1"/>
          <w:sz w:val="28"/>
          <w:szCs w:val="28"/>
        </w:rPr>
        <w:t> </w:t>
      </w:r>
      <w:r w:rsidRPr="003E5D45">
        <w:rPr>
          <w:spacing w:val="-6"/>
          <w:sz w:val="28"/>
          <w:szCs w:val="28"/>
        </w:rPr>
        <w:t xml:space="preserve">РФ). </w:t>
      </w:r>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 xml:space="preserve">в порядке и на условиях, </w:t>
      </w:r>
      <w:r w:rsidR="00DD0F12" w:rsidRPr="007814F9">
        <w:lastRenderedPageBreak/>
        <w:t>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A90717" w:rsidRDefault="000F06D9" w:rsidP="008658C1">
      <w:pPr>
        <w:pStyle w:val="Pa9"/>
        <w:spacing w:line="240" w:lineRule="auto"/>
        <w:ind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A90717">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A90717">
        <w:rPr>
          <w:sz w:val="28"/>
          <w:szCs w:val="28"/>
        </w:rPr>
        <w:t>выборного органа первичной профсоюзной организации</w:t>
      </w:r>
      <w:r w:rsidR="00DD0F12" w:rsidRPr="00A90717">
        <w:rPr>
          <w:rStyle w:val="A10"/>
          <w:b w:val="0"/>
          <w:bCs w:val="0"/>
          <w:color w:val="auto"/>
          <w:sz w:val="28"/>
          <w:szCs w:val="28"/>
        </w:rPr>
        <w:t xml:space="preserve"> и не освобожденным от основной работы по основаниям, пр</w:t>
      </w:r>
      <w:r w:rsidR="00E03854" w:rsidRPr="00A90717">
        <w:rPr>
          <w:rStyle w:val="A10"/>
          <w:b w:val="0"/>
          <w:bCs w:val="0"/>
          <w:color w:val="auto"/>
          <w:sz w:val="28"/>
          <w:szCs w:val="28"/>
        </w:rPr>
        <w:t xml:space="preserve">едусмотренным пунктом </w:t>
      </w:r>
      <w:r w:rsidR="00194E11" w:rsidRPr="00A90717">
        <w:rPr>
          <w:rStyle w:val="A10"/>
          <w:b w:val="0"/>
          <w:bCs w:val="0"/>
          <w:color w:val="auto"/>
          <w:sz w:val="28"/>
          <w:szCs w:val="28"/>
        </w:rPr>
        <w:t>вторым</w:t>
      </w:r>
      <w:r w:rsidR="00E03854" w:rsidRPr="00A90717">
        <w:rPr>
          <w:rStyle w:val="A10"/>
          <w:b w:val="0"/>
          <w:bCs w:val="0"/>
          <w:color w:val="auto"/>
          <w:sz w:val="28"/>
          <w:szCs w:val="28"/>
        </w:rPr>
        <w:t xml:space="preserve"> или </w:t>
      </w:r>
      <w:r w:rsidR="00194E11" w:rsidRPr="00A90717">
        <w:rPr>
          <w:rStyle w:val="A10"/>
          <w:b w:val="0"/>
          <w:bCs w:val="0"/>
          <w:color w:val="auto"/>
          <w:sz w:val="28"/>
          <w:szCs w:val="28"/>
        </w:rPr>
        <w:t>третьим</w:t>
      </w:r>
      <w:r w:rsidR="00E03854" w:rsidRPr="00A90717">
        <w:rPr>
          <w:rStyle w:val="A10"/>
          <w:b w:val="0"/>
          <w:bCs w:val="0"/>
          <w:color w:val="auto"/>
          <w:sz w:val="28"/>
          <w:szCs w:val="28"/>
        </w:rPr>
        <w:t xml:space="preserve"> части </w:t>
      </w:r>
      <w:r w:rsidR="00194E11" w:rsidRPr="00A90717">
        <w:rPr>
          <w:rStyle w:val="A10"/>
          <w:b w:val="0"/>
          <w:bCs w:val="0"/>
          <w:color w:val="auto"/>
          <w:sz w:val="28"/>
          <w:szCs w:val="28"/>
        </w:rPr>
        <w:t>первой</w:t>
      </w:r>
      <w:r w:rsidR="00E03854" w:rsidRPr="00A90717">
        <w:rPr>
          <w:rStyle w:val="A10"/>
          <w:b w:val="0"/>
          <w:bCs w:val="0"/>
          <w:color w:val="auto"/>
          <w:sz w:val="28"/>
          <w:szCs w:val="28"/>
        </w:rPr>
        <w:t xml:space="preserve"> статьи</w:t>
      </w:r>
      <w:r w:rsidR="00DD0F12" w:rsidRPr="00A90717">
        <w:rPr>
          <w:rStyle w:val="A10"/>
          <w:b w:val="0"/>
          <w:bCs w:val="0"/>
          <w:color w:val="auto"/>
          <w:sz w:val="28"/>
          <w:szCs w:val="28"/>
        </w:rPr>
        <w:t xml:space="preserve"> 81 ТК</w:t>
      </w:r>
      <w:r w:rsidR="00194E11" w:rsidRPr="00A90717">
        <w:rPr>
          <w:rFonts w:eastAsia="Arial Unicode MS"/>
          <w:kern w:val="1"/>
          <w:sz w:val="28"/>
          <w:szCs w:val="28"/>
        </w:rPr>
        <w:t> </w:t>
      </w:r>
      <w:r w:rsidR="00DD0F12" w:rsidRPr="00A90717">
        <w:rPr>
          <w:rStyle w:val="A10"/>
          <w:b w:val="0"/>
          <w:bCs w:val="0"/>
          <w:color w:val="auto"/>
          <w:sz w:val="28"/>
          <w:szCs w:val="28"/>
        </w:rPr>
        <w:t xml:space="preserve">РФ, принимать с </w:t>
      </w:r>
      <w:r w:rsidR="009759B4" w:rsidRPr="00A90717">
        <w:rPr>
          <w:rStyle w:val="A10"/>
          <w:b w:val="0"/>
          <w:bCs w:val="0"/>
          <w:color w:val="auto"/>
          <w:sz w:val="28"/>
          <w:szCs w:val="28"/>
        </w:rPr>
        <w:t>предварительного согласия</w:t>
      </w:r>
      <w:r w:rsidR="00DD0F12" w:rsidRPr="00A90717">
        <w:rPr>
          <w:rStyle w:val="A10"/>
          <w:b w:val="0"/>
          <w:bCs w:val="0"/>
          <w:color w:val="auto"/>
          <w:sz w:val="28"/>
          <w:szCs w:val="28"/>
        </w:rPr>
        <w:t xml:space="preserve"> вышестоящего выборного </w:t>
      </w:r>
      <w:r w:rsidR="00FF5BEC" w:rsidRPr="00A90717">
        <w:rPr>
          <w:sz w:val="28"/>
          <w:szCs w:val="28"/>
        </w:rPr>
        <w:t>органа Общероссийского Профсоюза образования.</w:t>
      </w:r>
      <w:r w:rsidR="00DD0F12" w:rsidRPr="00A90717">
        <w:rPr>
          <w:rStyle w:val="A10"/>
          <w:b w:val="0"/>
          <w:bCs w:val="0"/>
          <w:color w:val="auto"/>
          <w:sz w:val="28"/>
          <w:szCs w:val="28"/>
        </w:rPr>
        <w:t xml:space="preserve"> </w:t>
      </w:r>
    </w:p>
    <w:p w14:paraId="5D200E26" w14:textId="77777777"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EA19B0D"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lastRenderedPageBreak/>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27FAAEFA"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4221A7D3"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7341C1">
        <w:rPr>
          <w:color w:val="auto"/>
          <w:sz w:val="28"/>
          <w:szCs w:val="28"/>
        </w:rPr>
        <w:t xml:space="preserve"> </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F25B15">
        <w:t xml:space="preserve"> </w:t>
      </w:r>
      <w:r w:rsidR="00DD0F12" w:rsidRPr="009365B2">
        <w:t>в</w:t>
      </w:r>
      <w:r w:rsidR="00A66FE5">
        <w:t xml:space="preserve"> </w:t>
      </w:r>
      <w:r w:rsidR="00DD0F12" w:rsidRPr="009365B2">
        <w:t>случае,</w:t>
      </w:r>
      <w:r w:rsidR="00A66FE5">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245E4CB6"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4FD5CF2" w:rsidR="00DD0F12" w:rsidRDefault="00DD0F12" w:rsidP="008658C1">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003E5D45">
        <w:rPr>
          <w:sz w:val="28"/>
          <w:szCs w:val="28"/>
        </w:rPr>
        <w:t>.</w:t>
      </w:r>
      <w:r>
        <w:rPr>
          <w:sz w:val="28"/>
          <w:szCs w:val="28"/>
        </w:rPr>
        <w:t xml:space="preserve"> </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403C59F"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51A7A041" w14:textId="7C1B5A2A"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26BBCD1C" w14:textId="2BDB8F8F" w:rsidR="00DD0F12" w:rsidRDefault="0071072A" w:rsidP="00492B99">
      <w:pPr>
        <w:rPr>
          <w:i/>
          <w:iCs/>
          <w:sz w:val="28"/>
          <w:szCs w:val="28"/>
        </w:rPr>
      </w:pPr>
      <w:r>
        <w:tab/>
      </w:r>
      <w:r w:rsidR="00DD0F12">
        <w:rPr>
          <w:i/>
          <w:iCs/>
          <w:sz w:val="28"/>
          <w:szCs w:val="28"/>
        </w:rPr>
        <w:t xml:space="preserve"> </w:t>
      </w:r>
    </w:p>
    <w:p w14:paraId="0DB86971" w14:textId="77777777" w:rsidR="00E40108" w:rsidRPr="006012BE" w:rsidRDefault="00E40108" w:rsidP="008658C1">
      <w:pPr>
        <w:pStyle w:val="Default"/>
        <w:ind w:firstLine="709"/>
        <w:contextualSpacing/>
        <w:jc w:val="center"/>
        <w:rPr>
          <w:sz w:val="28"/>
          <w:szCs w:val="28"/>
        </w:rPr>
      </w:pPr>
    </w:p>
    <w:p w14:paraId="76B1C55A" w14:textId="0118E8FA"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21BB0F20"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510697CE"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1D75D4B6"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 xml:space="preserve">ме задолженности по </w:t>
      </w:r>
      <w:r w:rsidR="00DD0F12" w:rsidRPr="007814F9">
        <w:rPr>
          <w:rStyle w:val="A10"/>
          <w:b w:val="0"/>
          <w:bCs w:val="0"/>
          <w:sz w:val="28"/>
          <w:szCs w:val="28"/>
        </w:rPr>
        <w:lastRenderedPageBreak/>
        <w:t>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38F3FDF4"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79EFF4C9"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предоставляет председателю первичной профсоюзной организации, работникам, являющимся внештатными правовыми инспекторами труда Профсоюза,</w:t>
      </w:r>
      <w:r w:rsidR="003E5D45">
        <w:rPr>
          <w:sz w:val="28"/>
          <w:szCs w:val="28"/>
        </w:rPr>
        <w:t xml:space="preserve"> 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DC104A">
        <w:rPr>
          <w:sz w:val="28"/>
          <w:szCs w:val="28"/>
        </w:rPr>
        <w:t>2</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14:paraId="0052F97E" w14:textId="378569AD"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w:t>
      </w:r>
      <w:r w:rsidR="00DD0F12" w:rsidRPr="0058684E">
        <w:rPr>
          <w:sz w:val="28"/>
          <w:szCs w:val="28"/>
        </w:rPr>
        <w:t xml:space="preserve">менее </w:t>
      </w:r>
      <w:r w:rsidR="00DC104A">
        <w:rPr>
          <w:sz w:val="28"/>
          <w:szCs w:val="28"/>
        </w:rPr>
        <w:t>2</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DC104A">
        <w:rPr>
          <w:sz w:val="28"/>
          <w:szCs w:val="28"/>
        </w:rPr>
        <w:t>руда с отрывом от производства 2</w:t>
      </w:r>
      <w:r w:rsidR="00DD0F12" w:rsidRPr="00620ADF">
        <w:rPr>
          <w:sz w:val="28"/>
          <w:szCs w:val="28"/>
        </w:rPr>
        <w:t xml:space="preserve"> раза в год в течение не менее </w:t>
      </w:r>
      <w:r w:rsidR="00DC104A">
        <w:rPr>
          <w:sz w:val="28"/>
          <w:szCs w:val="28"/>
        </w:rPr>
        <w:t>2</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14:paraId="0A3A00E3" w14:textId="62E0B1DA"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996FBB" w:rsidRPr="00996FBB">
        <w:rPr>
          <w:iCs/>
          <w:color w:val="auto"/>
          <w:sz w:val="28"/>
          <w:szCs w:val="28"/>
        </w:rPr>
        <w:t>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DC104A">
        <w:rPr>
          <w:iCs/>
          <w:color w:val="auto"/>
          <w:sz w:val="28"/>
          <w:szCs w:val="28"/>
        </w:rPr>
        <w:t xml:space="preserve"> - 3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w:t>
      </w:r>
      <w:r w:rsidR="00DC104A">
        <w:rPr>
          <w:iCs/>
          <w:color w:val="auto"/>
          <w:sz w:val="28"/>
          <w:szCs w:val="28"/>
        </w:rPr>
        <w:t xml:space="preserve">2 </w:t>
      </w:r>
      <w:r w:rsidR="00DD0F12" w:rsidRPr="00620ADF">
        <w:rPr>
          <w:iCs/>
          <w:color w:val="auto"/>
          <w:sz w:val="28"/>
          <w:szCs w:val="28"/>
        </w:rPr>
        <w:t>календарных дня</w:t>
      </w:r>
      <w:r w:rsidR="00DF0CA1">
        <w:rPr>
          <w:iCs/>
          <w:color w:val="auto"/>
          <w:sz w:val="28"/>
          <w:szCs w:val="28"/>
        </w:rPr>
        <w:t>;</w:t>
      </w:r>
    </w:p>
    <w:p w14:paraId="6E40BB16" w14:textId="015CA43F"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14:paraId="4456332B" w14:textId="61626991" w:rsidR="00DD0F12" w:rsidRPr="00620ADF" w:rsidRDefault="007D331F" w:rsidP="008658C1">
      <w:pPr>
        <w:pStyle w:val="Default"/>
        <w:ind w:firstLine="709"/>
        <w:contextualSpacing/>
        <w:jc w:val="both"/>
        <w:rPr>
          <w:color w:val="auto"/>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F16CE3">
        <w:rPr>
          <w:iCs/>
          <w:color w:val="auto"/>
          <w:sz w:val="28"/>
          <w:szCs w:val="28"/>
        </w:rPr>
        <w:t>2</w:t>
      </w:r>
      <w:r w:rsidR="00DD0F12" w:rsidRPr="00620ADF">
        <w:rPr>
          <w:iCs/>
          <w:color w:val="auto"/>
          <w:sz w:val="28"/>
          <w:szCs w:val="28"/>
        </w:rPr>
        <w:t>. ежегодно отчисляет в первичную профсоюзную организацию денеж</w:t>
      </w:r>
      <w:r w:rsidR="001B15E3">
        <w:rPr>
          <w:iCs/>
          <w:color w:val="auto"/>
          <w:sz w:val="28"/>
          <w:szCs w:val="28"/>
        </w:rPr>
        <w:t>ные средства в размере не менее 1% от з/п</w:t>
      </w:r>
      <w:r w:rsidR="00DD0F12" w:rsidRPr="00620ADF">
        <w:rPr>
          <w:iCs/>
          <w:color w:val="auto"/>
          <w:sz w:val="28"/>
          <w:szCs w:val="28"/>
        </w:rPr>
        <w:t xml:space="preserve"> рублей на проведение культурно-массовой и физкультурно-оздоровительной работы с работниками </w:t>
      </w:r>
      <w:r w:rsidR="009A1FF3">
        <w:rPr>
          <w:iCs/>
          <w:color w:val="auto"/>
          <w:sz w:val="28"/>
          <w:szCs w:val="28"/>
        </w:rPr>
        <w:lastRenderedPageBreak/>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14:paraId="39F5D0D0" w14:textId="2CBA2C20" w:rsidR="00DD0F12" w:rsidRPr="00620ADF" w:rsidRDefault="007D331F" w:rsidP="008658C1">
      <w:pPr>
        <w:pStyle w:val="Default"/>
        <w:ind w:firstLine="709"/>
        <w:contextualSpacing/>
        <w:jc w:val="both"/>
        <w:rPr>
          <w:iCs/>
          <w:sz w:val="28"/>
          <w:szCs w:val="28"/>
        </w:rPr>
      </w:pPr>
      <w:r w:rsidRPr="00620ADF">
        <w:rPr>
          <w:iCs/>
          <w:sz w:val="28"/>
          <w:szCs w:val="28"/>
        </w:rPr>
        <w:t>1</w:t>
      </w:r>
      <w:r w:rsidR="000F06D9" w:rsidRPr="005A6C59">
        <w:rPr>
          <w:iCs/>
          <w:sz w:val="28"/>
          <w:szCs w:val="28"/>
        </w:rPr>
        <w:t>1</w:t>
      </w:r>
      <w:r w:rsidR="00DD0F12" w:rsidRPr="00620ADF">
        <w:rPr>
          <w:iCs/>
          <w:sz w:val="28"/>
          <w:szCs w:val="28"/>
        </w:rPr>
        <w:t>.</w:t>
      </w:r>
      <w:r w:rsidR="00F16CE3">
        <w:rPr>
          <w:iCs/>
          <w:sz w:val="28"/>
          <w:szCs w:val="28"/>
        </w:rPr>
        <w:t>1</w:t>
      </w:r>
      <w:r w:rsidR="00DD0F12" w:rsidRPr="00620ADF">
        <w:rPr>
          <w:iCs/>
          <w:sz w:val="28"/>
          <w:szCs w:val="28"/>
        </w:rPr>
        <w:t>.1</w:t>
      </w:r>
      <w:r w:rsidR="00F16CE3">
        <w:rPr>
          <w:iCs/>
          <w:sz w:val="28"/>
          <w:szCs w:val="28"/>
        </w:rPr>
        <w:t>3</w:t>
      </w:r>
      <w:r w:rsidR="00DD0F12" w:rsidRPr="00620ADF">
        <w:rPr>
          <w:iCs/>
          <w:sz w:val="28"/>
          <w:szCs w:val="28"/>
        </w:rPr>
        <w:t>. </w:t>
      </w:r>
      <w:r w:rsidR="0019072F">
        <w:rPr>
          <w:i/>
          <w:iCs/>
          <w:sz w:val="28"/>
          <w:szCs w:val="28"/>
        </w:rPr>
        <w:t>Д</w:t>
      </w:r>
      <w:r w:rsidR="0019072F" w:rsidRPr="00620ADF">
        <w:rPr>
          <w:i/>
          <w:iCs/>
          <w:sz w:val="28"/>
          <w:szCs w:val="28"/>
        </w:rPr>
        <w:t xml:space="preserve">ругие </w:t>
      </w:r>
      <w:r w:rsidR="0019072F" w:rsidRPr="00003C25">
        <w:rPr>
          <w:i/>
          <w:iCs/>
          <w:sz w:val="28"/>
          <w:szCs w:val="28"/>
        </w:rPr>
        <w:t xml:space="preserve">обязательства работодателя в отношении гарантий профсоюзной деятельности </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14:paraId="3B19A372" w14:textId="60A8CCD6"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lastRenderedPageBreak/>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DB36E9" w:rsidRDefault="00CD2C12" w:rsidP="008658C1">
      <w:pPr>
        <w:autoSpaceDE w:val="0"/>
        <w:autoSpaceDN w:val="0"/>
        <w:adjustRightInd w:val="0"/>
        <w:ind w:firstLine="709"/>
        <w:contextualSpacing/>
        <w:jc w:val="both"/>
        <w:rPr>
          <w:color w:val="000000"/>
          <w:szCs w:val="28"/>
        </w:rPr>
      </w:pPr>
    </w:p>
    <w:p w14:paraId="0B46E80C" w14:textId="47CFD4C3" w:rsidR="002F7B14" w:rsidRPr="00D51804" w:rsidRDefault="00DB36E9" w:rsidP="002F7B14">
      <w:pPr>
        <w:autoSpaceDE w:val="0"/>
        <w:autoSpaceDN w:val="0"/>
        <w:adjustRightInd w:val="0"/>
        <w:ind w:firstLine="709"/>
        <w:contextualSpacing/>
        <w:jc w:val="center"/>
        <w:rPr>
          <w:b/>
          <w:szCs w:val="28"/>
        </w:rPr>
      </w:pPr>
      <w:r w:rsidRPr="00D51804">
        <w:rPr>
          <w:b/>
          <w:szCs w:val="28"/>
          <w:lang w:val="en-US"/>
        </w:rPr>
        <w:t>XII</w:t>
      </w:r>
      <w:r w:rsidRPr="00D51804">
        <w:rPr>
          <w:b/>
          <w:szCs w:val="28"/>
        </w:rPr>
        <w:t xml:space="preserve">. </w:t>
      </w:r>
      <w:r w:rsidRPr="00D51804">
        <w:rPr>
          <w:b/>
          <w:szCs w:val="28"/>
          <w:lang w:val="en-US"/>
        </w:rPr>
        <w:t>C</w:t>
      </w:r>
      <w:r w:rsidRPr="00D51804">
        <w:rPr>
          <w:b/>
          <w:szCs w:val="28"/>
        </w:rPr>
        <w:t>ПОРТ И ЗДОРОВЬЕ.</w:t>
      </w:r>
    </w:p>
    <w:p w14:paraId="65059C71" w14:textId="3B0D5773" w:rsidR="003A6F97" w:rsidRPr="00D51804" w:rsidRDefault="003A6F97" w:rsidP="003A6F97">
      <w:pPr>
        <w:autoSpaceDE w:val="0"/>
        <w:autoSpaceDN w:val="0"/>
        <w:adjustRightInd w:val="0"/>
        <w:ind w:firstLine="709"/>
        <w:contextualSpacing/>
        <w:jc w:val="both"/>
        <w:rPr>
          <w:sz w:val="28"/>
          <w:szCs w:val="28"/>
        </w:rPr>
      </w:pPr>
      <w:r w:rsidRPr="00D51804">
        <w:rPr>
          <w:sz w:val="28"/>
          <w:szCs w:val="28"/>
        </w:rPr>
        <w:t>12.1. Стороны договорились:</w:t>
      </w:r>
    </w:p>
    <w:p w14:paraId="1D7CA371" w14:textId="2D9EFB90" w:rsidR="002F7B14" w:rsidRPr="00D51804" w:rsidRDefault="003A6F97" w:rsidP="002F7B14">
      <w:pPr>
        <w:pStyle w:val="31"/>
        <w:spacing w:after="0"/>
        <w:ind w:left="0" w:firstLine="709"/>
        <w:contextualSpacing/>
        <w:jc w:val="both"/>
        <w:rPr>
          <w:sz w:val="28"/>
          <w:szCs w:val="28"/>
        </w:rPr>
      </w:pPr>
      <w:r w:rsidRPr="00D51804">
        <w:rPr>
          <w:sz w:val="28"/>
          <w:szCs w:val="28"/>
        </w:rPr>
        <w:t xml:space="preserve">12.1.1. </w:t>
      </w:r>
      <w:r w:rsidR="002F7B14" w:rsidRPr="00D51804">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D51804">
        <w:rPr>
          <w:sz w:val="28"/>
          <w:szCs w:val="28"/>
        </w:rPr>
        <w:t>тников к здоровому образу жизни;</w:t>
      </w:r>
    </w:p>
    <w:p w14:paraId="7E989E6D" w14:textId="027A78FA" w:rsidR="003A6F97" w:rsidRDefault="003A6F97" w:rsidP="003A6F97">
      <w:pPr>
        <w:pStyle w:val="3"/>
        <w:ind w:firstLine="709"/>
        <w:contextualSpacing/>
      </w:pPr>
      <w:r w:rsidRPr="00D51804">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77927204" w14:textId="336659B3" w:rsidR="007C3B0D" w:rsidRPr="00A44E4F" w:rsidRDefault="007C3B0D" w:rsidP="007C3B0D">
      <w:pPr>
        <w:ind w:firstLine="709"/>
        <w:jc w:val="both"/>
        <w:rPr>
          <w:color w:val="000000"/>
          <w:sz w:val="28"/>
          <w:szCs w:val="28"/>
        </w:rPr>
      </w:pPr>
      <w:r>
        <w:rPr>
          <w:sz w:val="28"/>
          <w:szCs w:val="28"/>
        </w:rPr>
        <w:t>12.1.3.</w:t>
      </w:r>
      <w:r w:rsidRPr="00A44E4F">
        <w:rPr>
          <w:color w:val="000000"/>
          <w:sz w:val="28"/>
          <w:szCs w:val="28"/>
        </w:rPr>
        <w:t>Осуществлять пропаганду физической культуры, спорта, здорового образа жизни в  средствах массовой информации: местная газета «Хезм</w:t>
      </w:r>
      <w:r w:rsidRPr="00A44E4F">
        <w:rPr>
          <w:color w:val="000000"/>
          <w:sz w:val="28"/>
          <w:szCs w:val="28"/>
          <w:lang w:val="tt-RU"/>
        </w:rPr>
        <w:t>ә</w:t>
      </w:r>
      <w:r w:rsidRPr="00A44E4F">
        <w:rPr>
          <w:color w:val="000000"/>
          <w:sz w:val="28"/>
          <w:szCs w:val="28"/>
        </w:rPr>
        <w:t>т», радио «Кайтаваз».</w:t>
      </w:r>
    </w:p>
    <w:p w14:paraId="0DBA6BA7" w14:textId="77777777" w:rsidR="007C3B0D" w:rsidRPr="00D51804" w:rsidRDefault="007C3B0D" w:rsidP="003A6F97">
      <w:pPr>
        <w:pStyle w:val="3"/>
        <w:ind w:firstLine="709"/>
        <w:contextualSpacing/>
      </w:pPr>
    </w:p>
    <w:p w14:paraId="4089D343" w14:textId="7102B70B" w:rsidR="003A6F97" w:rsidRPr="00D51804" w:rsidRDefault="00374491" w:rsidP="003A6F97">
      <w:pPr>
        <w:pStyle w:val="3"/>
        <w:ind w:firstLine="709"/>
        <w:contextualSpacing/>
      </w:pPr>
      <w:r w:rsidRPr="00D51804">
        <w:t>12.2. Работодатель обязует</w:t>
      </w:r>
      <w:r w:rsidR="003A6F97" w:rsidRPr="00D51804">
        <w:t>ся:</w:t>
      </w:r>
    </w:p>
    <w:p w14:paraId="60BFC4C8" w14:textId="4B2B0C18" w:rsidR="00374491" w:rsidRPr="00D51804" w:rsidRDefault="00374491" w:rsidP="003A6F97">
      <w:pPr>
        <w:pStyle w:val="3"/>
        <w:ind w:firstLine="709"/>
        <w:contextualSpacing/>
      </w:pPr>
      <w:r w:rsidRPr="00D51804">
        <w:t>12.2.1. содействовать обеспечению доступ</w:t>
      </w:r>
      <w:r w:rsidR="009759B4" w:rsidRPr="00D51804">
        <w:t>ных рабочих мест и созданию без</w:t>
      </w:r>
      <w:r w:rsidRPr="00D51804">
        <w:t>барьерной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D51804" w:rsidRDefault="00374491" w:rsidP="003A6F97">
      <w:pPr>
        <w:autoSpaceDE w:val="0"/>
        <w:autoSpaceDN w:val="0"/>
        <w:adjustRightInd w:val="0"/>
        <w:ind w:firstLine="709"/>
        <w:contextualSpacing/>
        <w:jc w:val="both"/>
        <w:rPr>
          <w:sz w:val="28"/>
          <w:szCs w:val="28"/>
        </w:rPr>
      </w:pPr>
      <w:r w:rsidRPr="00D51804">
        <w:rPr>
          <w:sz w:val="28"/>
          <w:szCs w:val="28"/>
        </w:rPr>
        <w:t>12.2.2</w:t>
      </w:r>
      <w:r w:rsidR="003A6F97" w:rsidRPr="00D51804">
        <w:rPr>
          <w:sz w:val="28"/>
          <w:szCs w:val="28"/>
        </w:rPr>
        <w:t xml:space="preserve">. </w:t>
      </w:r>
      <w:r w:rsidR="00CD2C12" w:rsidRPr="00D51804">
        <w:rPr>
          <w:sz w:val="28"/>
          <w:szCs w:val="28"/>
        </w:rPr>
        <w:t>п</w:t>
      </w:r>
      <w:r w:rsidR="002F7B14" w:rsidRPr="00D51804">
        <w:rPr>
          <w:sz w:val="28"/>
          <w:szCs w:val="28"/>
        </w:rPr>
        <w:t>редоставлять выборному органу первичной профсоюзной организации</w:t>
      </w:r>
      <w:r w:rsidRPr="00D51804">
        <w:rPr>
          <w:sz w:val="28"/>
          <w:szCs w:val="28"/>
        </w:rPr>
        <w:t>,</w:t>
      </w:r>
      <w:r w:rsidR="002F7B14" w:rsidRPr="00D51804">
        <w:rPr>
          <w:sz w:val="28"/>
          <w:szCs w:val="28"/>
        </w:rPr>
        <w:t xml:space="preserve"> в установленно</w:t>
      </w:r>
      <w:r w:rsidRPr="00D51804">
        <w:rPr>
          <w:sz w:val="28"/>
          <w:szCs w:val="28"/>
        </w:rPr>
        <w:t xml:space="preserve">м по согласованию с ним порядке, </w:t>
      </w:r>
      <w:r w:rsidR="002F7B14" w:rsidRPr="00D51804">
        <w:rPr>
          <w:sz w:val="28"/>
          <w:szCs w:val="28"/>
        </w:rPr>
        <w:t xml:space="preserve">бесплатно во </w:t>
      </w:r>
      <w:r w:rsidR="009759B4" w:rsidRPr="00D51804">
        <w:rPr>
          <w:sz w:val="28"/>
          <w:szCs w:val="28"/>
        </w:rPr>
        <w:t>внеучебное время</w:t>
      </w:r>
      <w:r w:rsidR="00CD2C12" w:rsidRPr="00D51804">
        <w:rPr>
          <w:sz w:val="28"/>
          <w:szCs w:val="28"/>
        </w:rPr>
        <w:t xml:space="preserve">: </w:t>
      </w:r>
      <w:r w:rsidR="002F7B14" w:rsidRPr="00D51804">
        <w:rPr>
          <w:sz w:val="28"/>
          <w:szCs w:val="28"/>
        </w:rPr>
        <w:t>спортивные залы, площадки</w:t>
      </w:r>
      <w:r w:rsidR="00CD2C12" w:rsidRPr="00D51804">
        <w:rPr>
          <w:sz w:val="28"/>
          <w:szCs w:val="28"/>
        </w:rPr>
        <w:t xml:space="preserve">, </w:t>
      </w:r>
      <w:r w:rsidR="002F7B14" w:rsidRPr="00D51804">
        <w:rPr>
          <w:sz w:val="28"/>
          <w:szCs w:val="28"/>
        </w:rPr>
        <w:t>спортинвентарь для проведения спортивно-оздоровительных мероприятий с работник</w:t>
      </w:r>
      <w:r w:rsidRPr="00D51804">
        <w:rPr>
          <w:sz w:val="28"/>
          <w:szCs w:val="28"/>
        </w:rPr>
        <w:t>ами образовательной организации;</w:t>
      </w:r>
    </w:p>
    <w:p w14:paraId="717C6514" w14:textId="78F20924" w:rsidR="00374491" w:rsidRDefault="00374491" w:rsidP="003A6F97">
      <w:pPr>
        <w:autoSpaceDE w:val="0"/>
        <w:autoSpaceDN w:val="0"/>
        <w:adjustRightInd w:val="0"/>
        <w:ind w:firstLine="709"/>
        <w:contextualSpacing/>
        <w:jc w:val="both"/>
        <w:rPr>
          <w:sz w:val="28"/>
          <w:szCs w:val="28"/>
        </w:rPr>
      </w:pPr>
      <w:r w:rsidRPr="00D51804">
        <w:rPr>
          <w:sz w:val="28"/>
          <w:szCs w:val="28"/>
        </w:rPr>
        <w:t xml:space="preserve">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w:t>
      </w:r>
      <w:r w:rsidR="00E73575" w:rsidRPr="00E73575">
        <w:rPr>
          <w:sz w:val="28"/>
          <w:szCs w:val="28"/>
        </w:rPr>
        <w:t>психолога</w:t>
      </w:r>
      <w:r w:rsidR="00E73575">
        <w:rPr>
          <w:sz w:val="28"/>
          <w:szCs w:val="28"/>
        </w:rPr>
        <w:t>.</w:t>
      </w:r>
      <w:r w:rsidR="00DC104A">
        <w:rPr>
          <w:sz w:val="28"/>
          <w:szCs w:val="28"/>
        </w:rPr>
        <w:t xml:space="preserve"> </w:t>
      </w:r>
      <w:r w:rsidR="00DC104A" w:rsidRPr="00DC104A">
        <w:rPr>
          <w:sz w:val="28"/>
          <w:szCs w:val="28"/>
        </w:rPr>
        <w:t xml:space="preserve"> </w:t>
      </w:r>
      <w:r w:rsidR="00DC104A" w:rsidRPr="00262377">
        <w:rPr>
          <w:sz w:val="28"/>
          <w:szCs w:val="28"/>
        </w:rPr>
        <w:t>Психолого-педагогической службы МКУ «Управление образования БРИК РТ»</w:t>
      </w:r>
      <w:r w:rsidR="00DC104A">
        <w:rPr>
          <w:sz w:val="28"/>
          <w:szCs w:val="28"/>
        </w:rPr>
        <w:t>;</w:t>
      </w:r>
    </w:p>
    <w:p w14:paraId="3EF3A048" w14:textId="075010AA" w:rsidR="003F10E8" w:rsidRPr="00DC104A" w:rsidRDefault="003F10E8" w:rsidP="003F10E8">
      <w:pPr>
        <w:ind w:firstLine="709"/>
        <w:jc w:val="both"/>
        <w:rPr>
          <w:sz w:val="28"/>
          <w:szCs w:val="28"/>
          <w:shd w:val="clear" w:color="auto" w:fill="FFFFFF"/>
        </w:rPr>
      </w:pPr>
      <w:r w:rsidRPr="00DC104A">
        <w:rPr>
          <w:sz w:val="28"/>
          <w:szCs w:val="28"/>
          <w:shd w:val="clear" w:color="auto" w:fill="FFFFFF"/>
        </w:rPr>
        <w:t>12.2.4. использ</w:t>
      </w:r>
      <w:r w:rsidR="001400AF" w:rsidRPr="00DC104A">
        <w:rPr>
          <w:sz w:val="28"/>
          <w:szCs w:val="28"/>
          <w:shd w:val="clear" w:color="auto" w:fill="FFFFFF"/>
        </w:rPr>
        <w:t>ова</w:t>
      </w:r>
      <w:r w:rsidRPr="00DC104A">
        <w:rPr>
          <w:sz w:val="28"/>
          <w:szCs w:val="28"/>
          <w:shd w:val="clear" w:color="auto" w:fill="FFFFFF"/>
        </w:rPr>
        <w:t>т</w:t>
      </w:r>
      <w:r w:rsidR="001400AF" w:rsidRPr="00DC104A">
        <w:rPr>
          <w:sz w:val="28"/>
          <w:szCs w:val="28"/>
          <w:shd w:val="clear" w:color="auto" w:fill="FFFFFF"/>
        </w:rPr>
        <w:t>ь</w:t>
      </w:r>
      <w:r w:rsidRPr="00DC104A">
        <w:rPr>
          <w:sz w:val="28"/>
          <w:szCs w:val="28"/>
          <w:shd w:val="clear" w:color="auto" w:fill="FFFFFF"/>
        </w:rPr>
        <w:t xml:space="preserve">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14:paraId="2358B769" w14:textId="544CCD47" w:rsidR="003F10E8" w:rsidRPr="00DC104A" w:rsidRDefault="003F10E8" w:rsidP="003F10E8">
      <w:pPr>
        <w:ind w:firstLine="709"/>
        <w:jc w:val="both"/>
        <w:rPr>
          <w:sz w:val="28"/>
          <w:szCs w:val="28"/>
          <w:shd w:val="clear" w:color="auto" w:fill="FFFFFF"/>
        </w:rPr>
      </w:pPr>
      <w:r w:rsidRPr="00DC104A">
        <w:rPr>
          <w:sz w:val="28"/>
          <w:szCs w:val="28"/>
          <w:shd w:val="clear" w:color="auto" w:fill="FFFFFF"/>
        </w:rPr>
        <w:lastRenderedPageBreak/>
        <w:t>12.2.5. оборудова</w:t>
      </w:r>
      <w:r w:rsidR="001400AF" w:rsidRPr="00DC104A">
        <w:rPr>
          <w:sz w:val="28"/>
          <w:szCs w:val="28"/>
          <w:shd w:val="clear" w:color="auto" w:fill="FFFFFF"/>
        </w:rPr>
        <w:t>ть</w:t>
      </w:r>
      <w:r w:rsidRPr="00DC104A">
        <w:rPr>
          <w:sz w:val="28"/>
          <w:szCs w:val="28"/>
          <w:shd w:val="clear" w:color="auto" w:fill="FFFFFF"/>
        </w:rPr>
        <w:t xml:space="preserve"> зон отдыха для сотрудников в образовательн</w:t>
      </w:r>
      <w:r w:rsidR="001400AF" w:rsidRPr="00DC104A">
        <w:rPr>
          <w:sz w:val="28"/>
          <w:szCs w:val="28"/>
          <w:shd w:val="clear" w:color="auto" w:fill="FFFFFF"/>
        </w:rPr>
        <w:t>ой</w:t>
      </w:r>
      <w:r w:rsidRPr="00DC104A">
        <w:rPr>
          <w:sz w:val="28"/>
          <w:szCs w:val="28"/>
          <w:shd w:val="clear" w:color="auto" w:fill="FFFFFF"/>
        </w:rPr>
        <w:t xml:space="preserve"> организаци</w:t>
      </w:r>
      <w:r w:rsidR="001400AF" w:rsidRPr="00DC104A">
        <w:rPr>
          <w:sz w:val="28"/>
          <w:szCs w:val="28"/>
          <w:shd w:val="clear" w:color="auto" w:fill="FFFFFF"/>
        </w:rPr>
        <w:t>и</w:t>
      </w:r>
      <w:r w:rsidRPr="00DC104A">
        <w:rPr>
          <w:sz w:val="28"/>
          <w:szCs w:val="28"/>
          <w:shd w:val="clear" w:color="auto" w:fill="FFFFFF"/>
        </w:rPr>
        <w:t>.</w:t>
      </w:r>
    </w:p>
    <w:p w14:paraId="495BA21B" w14:textId="2A886B67" w:rsidR="00374491" w:rsidRPr="00D51804" w:rsidRDefault="00374491" w:rsidP="003A6F97">
      <w:pPr>
        <w:autoSpaceDE w:val="0"/>
        <w:autoSpaceDN w:val="0"/>
        <w:adjustRightInd w:val="0"/>
        <w:ind w:firstLine="709"/>
        <w:contextualSpacing/>
        <w:jc w:val="both"/>
        <w:rPr>
          <w:sz w:val="28"/>
          <w:szCs w:val="28"/>
        </w:rPr>
      </w:pPr>
      <w:r w:rsidRPr="00D51804">
        <w:rPr>
          <w:sz w:val="28"/>
          <w:szCs w:val="28"/>
        </w:rPr>
        <w:t>12.</w:t>
      </w:r>
      <w:r w:rsidR="007C3B0D">
        <w:rPr>
          <w:sz w:val="28"/>
          <w:szCs w:val="28"/>
        </w:rPr>
        <w:t>2</w:t>
      </w:r>
      <w:r w:rsidRPr="00D51804">
        <w:rPr>
          <w:sz w:val="28"/>
          <w:szCs w:val="28"/>
        </w:rPr>
        <w:t>.</w:t>
      </w:r>
      <w:r w:rsidR="007C3B0D">
        <w:rPr>
          <w:sz w:val="28"/>
          <w:szCs w:val="28"/>
        </w:rPr>
        <w:t>6.</w:t>
      </w:r>
      <w:r w:rsidRPr="00D51804">
        <w:rPr>
          <w:sz w:val="28"/>
          <w:szCs w:val="28"/>
        </w:rPr>
        <w:t xml:space="preserve"> создавать условия для двигательной активности работников (установка </w:t>
      </w:r>
      <w:r w:rsidR="00C90D68" w:rsidRPr="00D51804">
        <w:rPr>
          <w:sz w:val="28"/>
          <w:szCs w:val="28"/>
        </w:rPr>
        <w:t>теннисного стола, проведения</w:t>
      </w:r>
      <w:r w:rsidRPr="00D51804">
        <w:rPr>
          <w:sz w:val="28"/>
          <w:szCs w:val="28"/>
        </w:rPr>
        <w:t xml:space="preserve"> производственной гимнастики,</w:t>
      </w:r>
      <w:r w:rsidR="00C90D68" w:rsidRPr="00D51804">
        <w:rPr>
          <w:sz w:val="28"/>
          <w:szCs w:val="28"/>
        </w:rPr>
        <w:t xml:space="preserve"> </w:t>
      </w:r>
      <w:r w:rsidRPr="00D51804">
        <w:rPr>
          <w:sz w:val="28"/>
          <w:szCs w:val="28"/>
        </w:rPr>
        <w:t>иные формы);</w:t>
      </w:r>
    </w:p>
    <w:p w14:paraId="7A5D7ED3" w14:textId="07F68716" w:rsidR="00D51804" w:rsidRDefault="00D51804" w:rsidP="003A6F97">
      <w:pPr>
        <w:autoSpaceDE w:val="0"/>
        <w:autoSpaceDN w:val="0"/>
        <w:adjustRightInd w:val="0"/>
        <w:ind w:firstLine="709"/>
        <w:contextualSpacing/>
        <w:jc w:val="both"/>
        <w:rPr>
          <w:sz w:val="28"/>
          <w:szCs w:val="28"/>
        </w:rPr>
      </w:pPr>
      <w:r w:rsidRPr="00D51804">
        <w:rPr>
          <w:sz w:val="28"/>
          <w:szCs w:val="28"/>
        </w:rPr>
        <w:t>12.</w:t>
      </w:r>
      <w:r w:rsidR="007C3B0D">
        <w:rPr>
          <w:sz w:val="28"/>
          <w:szCs w:val="28"/>
        </w:rPr>
        <w:t>2</w:t>
      </w:r>
      <w:r w:rsidRPr="00D51804">
        <w:rPr>
          <w:sz w:val="28"/>
          <w:szCs w:val="28"/>
        </w:rPr>
        <w:t>.</w:t>
      </w:r>
      <w:r w:rsidR="007C3B0D">
        <w:rPr>
          <w:sz w:val="28"/>
          <w:szCs w:val="28"/>
        </w:rPr>
        <w:t>7</w:t>
      </w:r>
      <w:r w:rsidRPr="00D51804">
        <w:rPr>
          <w:sz w:val="28"/>
          <w:szCs w:val="28"/>
        </w:rPr>
        <w:t xml:space="preserve">. </w:t>
      </w:r>
      <w:r>
        <w:rPr>
          <w:sz w:val="28"/>
          <w:szCs w:val="28"/>
        </w:rPr>
        <w:t>в</w:t>
      </w:r>
      <w:r w:rsidRPr="00D51804">
        <w:rPr>
          <w:sz w:val="28"/>
          <w:szCs w:val="28"/>
        </w:rPr>
        <w:t xml:space="preserve">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r w:rsidR="00557AAF">
        <w:rPr>
          <w:sz w:val="28"/>
          <w:szCs w:val="28"/>
        </w:rPr>
        <w:t>;</w:t>
      </w:r>
    </w:p>
    <w:p w14:paraId="1066EE16" w14:textId="5DB13FFC" w:rsidR="003F10E8" w:rsidRPr="00D51804" w:rsidRDefault="003F10E8" w:rsidP="003F10E8">
      <w:pPr>
        <w:autoSpaceDE w:val="0"/>
        <w:autoSpaceDN w:val="0"/>
        <w:adjustRightInd w:val="0"/>
        <w:ind w:firstLine="709"/>
        <w:contextualSpacing/>
        <w:jc w:val="both"/>
        <w:rPr>
          <w:sz w:val="28"/>
          <w:szCs w:val="28"/>
        </w:rPr>
      </w:pPr>
      <w:r w:rsidRPr="00D51804">
        <w:rPr>
          <w:sz w:val="28"/>
          <w:szCs w:val="28"/>
        </w:rPr>
        <w:t>12.</w:t>
      </w:r>
      <w:r w:rsidR="007C3B0D">
        <w:rPr>
          <w:sz w:val="28"/>
          <w:szCs w:val="28"/>
        </w:rPr>
        <w:t>2</w:t>
      </w:r>
      <w:r w:rsidRPr="00D51804">
        <w:rPr>
          <w:sz w:val="28"/>
          <w:szCs w:val="28"/>
        </w:rPr>
        <w:t>.</w:t>
      </w:r>
      <w:r w:rsidR="007C3B0D">
        <w:rPr>
          <w:sz w:val="28"/>
          <w:szCs w:val="28"/>
        </w:rPr>
        <w:t>8.</w:t>
      </w:r>
      <w:r w:rsidRPr="00D51804">
        <w:rPr>
          <w:sz w:val="28"/>
          <w:szCs w:val="28"/>
        </w:rPr>
        <w:t xml:space="preserve"> способствовать организации правильного питания работников.</w:t>
      </w:r>
    </w:p>
    <w:p w14:paraId="1D48E1DC" w14:textId="41DD74C1" w:rsidR="006C53A8" w:rsidRPr="00DC104A" w:rsidRDefault="006C53A8" w:rsidP="006C53A8">
      <w:pPr>
        <w:ind w:firstLine="709"/>
        <w:contextualSpacing/>
        <w:jc w:val="both"/>
        <w:rPr>
          <w:rFonts w:eastAsia="Calibri"/>
          <w:sz w:val="28"/>
          <w:szCs w:val="28"/>
          <w:shd w:val="clear" w:color="auto" w:fill="FFFFFF"/>
          <w:lang w:eastAsia="en-US"/>
        </w:rPr>
      </w:pPr>
      <w:r w:rsidRPr="00DC104A">
        <w:rPr>
          <w:rFonts w:eastAsia="Calibri"/>
          <w:sz w:val="28"/>
          <w:szCs w:val="28"/>
          <w:shd w:val="clear" w:color="auto" w:fill="FFFFFF"/>
          <w:lang w:eastAsia="en-US"/>
        </w:rPr>
        <w:t>12.</w:t>
      </w:r>
      <w:r w:rsidR="007C3B0D" w:rsidRPr="00DC104A">
        <w:rPr>
          <w:rFonts w:eastAsia="Calibri"/>
          <w:sz w:val="28"/>
          <w:szCs w:val="28"/>
          <w:shd w:val="clear" w:color="auto" w:fill="FFFFFF"/>
          <w:lang w:eastAsia="en-US"/>
        </w:rPr>
        <w:t>2</w:t>
      </w:r>
      <w:r w:rsidRPr="00DC104A">
        <w:rPr>
          <w:rFonts w:eastAsia="Calibri"/>
          <w:sz w:val="28"/>
          <w:szCs w:val="28"/>
          <w:shd w:val="clear" w:color="auto" w:fill="FFFFFF"/>
          <w:lang w:eastAsia="en-US"/>
        </w:rPr>
        <w:t>.</w:t>
      </w:r>
      <w:r w:rsidR="007C3B0D" w:rsidRPr="00DC104A">
        <w:rPr>
          <w:rFonts w:eastAsia="Calibri"/>
          <w:sz w:val="28"/>
          <w:szCs w:val="28"/>
          <w:shd w:val="clear" w:color="auto" w:fill="FFFFFF"/>
          <w:lang w:eastAsia="en-US"/>
        </w:rPr>
        <w:t>9</w:t>
      </w:r>
      <w:r w:rsidRPr="00DC104A">
        <w:rPr>
          <w:rFonts w:eastAsia="Calibri"/>
          <w:sz w:val="28"/>
          <w:szCs w:val="28"/>
          <w:shd w:val="clear" w:color="auto" w:fill="FFFFFF"/>
          <w:lang w:eastAsia="en-US"/>
        </w:rPr>
        <w:t xml:space="preserve">. </w:t>
      </w:r>
      <w:r w:rsidR="007C3B0D" w:rsidRPr="00DC104A">
        <w:rPr>
          <w:rFonts w:eastAsia="Calibri"/>
          <w:sz w:val="28"/>
          <w:szCs w:val="28"/>
          <w:shd w:val="clear" w:color="auto" w:fill="FFFFFF"/>
          <w:lang w:eastAsia="en-US"/>
        </w:rPr>
        <w:t>о</w:t>
      </w:r>
      <w:r w:rsidRPr="00DC104A">
        <w:rPr>
          <w:rFonts w:eastAsia="Calibri"/>
          <w:sz w:val="28"/>
          <w:szCs w:val="28"/>
          <w:shd w:val="clear" w:color="auto" w:fill="FFFFFF"/>
          <w:lang w:eastAsia="en-US"/>
        </w:rPr>
        <w:t>рганиз</w:t>
      </w:r>
      <w:r w:rsidR="007C3B0D" w:rsidRPr="00DC104A">
        <w:rPr>
          <w:rFonts w:eastAsia="Calibri"/>
          <w:sz w:val="28"/>
          <w:szCs w:val="28"/>
          <w:shd w:val="clear" w:color="auto" w:fill="FFFFFF"/>
          <w:lang w:eastAsia="en-US"/>
        </w:rPr>
        <w:t>овать</w:t>
      </w:r>
      <w:r w:rsidR="002A7EA2">
        <w:rPr>
          <w:rFonts w:eastAsia="Calibri"/>
          <w:sz w:val="28"/>
          <w:szCs w:val="28"/>
          <w:shd w:val="clear" w:color="auto" w:fill="FFFFFF"/>
          <w:lang w:eastAsia="en-US"/>
        </w:rPr>
        <w:t xml:space="preserve"> питьевой режим работников, по мере поступления  финансовых средств.</w:t>
      </w:r>
    </w:p>
    <w:p w14:paraId="752CFB32" w14:textId="53316122" w:rsidR="003F10E8" w:rsidRPr="00DC104A" w:rsidRDefault="003F10E8" w:rsidP="003F10E8">
      <w:pPr>
        <w:ind w:firstLine="709"/>
        <w:jc w:val="both"/>
        <w:rPr>
          <w:sz w:val="28"/>
          <w:szCs w:val="28"/>
          <w:shd w:val="clear" w:color="auto" w:fill="FFFFFF"/>
        </w:rPr>
      </w:pPr>
      <w:r w:rsidRPr="00DC104A">
        <w:rPr>
          <w:sz w:val="28"/>
          <w:szCs w:val="28"/>
          <w:shd w:val="clear" w:color="auto" w:fill="FFFFFF"/>
        </w:rPr>
        <w:t>12.</w:t>
      </w:r>
      <w:r w:rsidR="007C3B0D" w:rsidRPr="00DC104A">
        <w:rPr>
          <w:sz w:val="28"/>
          <w:szCs w:val="28"/>
          <w:shd w:val="clear" w:color="auto" w:fill="FFFFFF"/>
        </w:rPr>
        <w:t>2.10</w:t>
      </w:r>
      <w:r w:rsidRPr="00DC104A">
        <w:rPr>
          <w:sz w:val="28"/>
          <w:szCs w:val="28"/>
          <w:shd w:val="clear" w:color="auto" w:fill="FFFFFF"/>
        </w:rPr>
        <w:t>.</w:t>
      </w:r>
      <w:r w:rsidR="007C3B0D" w:rsidRPr="00DC104A">
        <w:rPr>
          <w:sz w:val="28"/>
          <w:szCs w:val="28"/>
          <w:shd w:val="clear" w:color="auto" w:fill="FFFFFF"/>
        </w:rPr>
        <w:t>О</w:t>
      </w:r>
      <w:r w:rsidRPr="00DC104A">
        <w:rPr>
          <w:sz w:val="28"/>
          <w:szCs w:val="28"/>
          <w:shd w:val="clear" w:color="auto" w:fill="FFFFFF"/>
        </w:rPr>
        <w:t>существлят</w:t>
      </w:r>
      <w:r w:rsidR="007C3B0D" w:rsidRPr="00DC104A">
        <w:rPr>
          <w:sz w:val="28"/>
          <w:szCs w:val="28"/>
          <w:shd w:val="clear" w:color="auto" w:fill="FFFFFF"/>
        </w:rPr>
        <w:t>ь</w:t>
      </w:r>
      <w:r w:rsidRPr="00DC104A">
        <w:rPr>
          <w:sz w:val="28"/>
          <w:szCs w:val="28"/>
          <w:shd w:val="clear" w:color="auto" w:fill="FFFFFF"/>
        </w:rPr>
        <w:t xml:space="preserve"> учет и регулярный анализ причин производственного травматизма и профессиональных заболеваний работников организации, разрабатывает рекомендации и мероприятия по их снижению и предупреждению.</w:t>
      </w:r>
    </w:p>
    <w:p w14:paraId="57A878BE" w14:textId="77777777" w:rsidR="003F10E8" w:rsidRPr="00A44E4F" w:rsidRDefault="003F10E8" w:rsidP="006C53A8">
      <w:pPr>
        <w:ind w:firstLine="709"/>
        <w:jc w:val="both"/>
        <w:rPr>
          <w:color w:val="000000"/>
          <w:sz w:val="28"/>
          <w:szCs w:val="28"/>
        </w:rPr>
      </w:pPr>
    </w:p>
    <w:p w14:paraId="6DE67D2A" w14:textId="77777777" w:rsidR="006C53A8" w:rsidRPr="00A44E4F" w:rsidRDefault="006C53A8" w:rsidP="006C53A8">
      <w:pPr>
        <w:ind w:firstLine="709"/>
        <w:jc w:val="both"/>
        <w:rPr>
          <w:color w:val="333333"/>
          <w:sz w:val="28"/>
          <w:szCs w:val="28"/>
          <w:shd w:val="clear" w:color="auto" w:fill="FFFFFF"/>
        </w:rPr>
      </w:pPr>
    </w:p>
    <w:p w14:paraId="3E5C9C42" w14:textId="77777777" w:rsidR="006C53A8" w:rsidRPr="00A44E4F" w:rsidRDefault="006C53A8" w:rsidP="006C53A8">
      <w:pPr>
        <w:widowControl w:val="0"/>
        <w:autoSpaceDE w:val="0"/>
        <w:autoSpaceDN w:val="0"/>
        <w:adjustRightInd w:val="0"/>
        <w:ind w:firstLine="709"/>
        <w:jc w:val="both"/>
        <w:outlineLvl w:val="0"/>
        <w:rPr>
          <w:b/>
          <w:bCs/>
          <w:color w:val="000000"/>
          <w:sz w:val="28"/>
          <w:szCs w:val="28"/>
        </w:rPr>
      </w:pPr>
      <w:r w:rsidRPr="00A44E4F">
        <w:rPr>
          <w:b/>
          <w:color w:val="333333"/>
          <w:sz w:val="28"/>
          <w:szCs w:val="28"/>
          <w:shd w:val="clear" w:color="auto" w:fill="FFFFFF"/>
        </w:rPr>
        <w:t xml:space="preserve">3. </w:t>
      </w:r>
      <w:r w:rsidRPr="00F6346E">
        <w:rPr>
          <w:b/>
          <w:bCs/>
          <w:color w:val="000000"/>
          <w:sz w:val="28"/>
          <w:szCs w:val="28"/>
        </w:rPr>
        <w:t>Выборный орган первичной профсоюзной организации</w:t>
      </w:r>
      <w:r w:rsidRPr="00A44E4F">
        <w:rPr>
          <w:b/>
          <w:color w:val="000000"/>
          <w:sz w:val="28"/>
          <w:szCs w:val="28"/>
        </w:rPr>
        <w:t xml:space="preserve"> :</w:t>
      </w:r>
    </w:p>
    <w:p w14:paraId="01E36E51" w14:textId="77777777" w:rsidR="006C53A8" w:rsidRPr="00DD12D6" w:rsidRDefault="006C53A8" w:rsidP="006C53A8">
      <w:pPr>
        <w:ind w:firstLine="709"/>
        <w:jc w:val="both"/>
        <w:rPr>
          <w:bCs/>
          <w:sz w:val="28"/>
          <w:szCs w:val="28"/>
          <w:shd w:val="clear" w:color="auto" w:fill="FFFFFF"/>
        </w:rPr>
      </w:pPr>
      <w:r w:rsidRPr="00DD12D6">
        <w:rPr>
          <w:sz w:val="28"/>
          <w:szCs w:val="28"/>
          <w:shd w:val="clear" w:color="auto" w:fill="FFFFFF"/>
        </w:rPr>
        <w:t xml:space="preserve">12.3.1. Проводит мониторинг определения </w:t>
      </w:r>
      <w:r w:rsidRPr="00DD12D6">
        <w:rPr>
          <w:bCs/>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0D0BC0D7"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12.3.2. Участвует в организации и долевом финансировании соревнований по спортивным играм между командами образовательной организации.</w:t>
      </w:r>
    </w:p>
    <w:p w14:paraId="16F1C06B" w14:textId="05A4E8E2" w:rsidR="006C53A8" w:rsidRPr="00DD12D6" w:rsidRDefault="006C53A8" w:rsidP="006C53A8">
      <w:pPr>
        <w:ind w:firstLine="709"/>
        <w:jc w:val="both"/>
        <w:rPr>
          <w:sz w:val="28"/>
          <w:szCs w:val="28"/>
          <w:shd w:val="clear" w:color="auto" w:fill="FFFFFF"/>
        </w:rPr>
      </w:pPr>
      <w:r w:rsidRPr="00DD12D6">
        <w:rPr>
          <w:sz w:val="28"/>
          <w:szCs w:val="28"/>
          <w:shd w:val="clear" w:color="auto" w:fill="FFFFFF"/>
        </w:rPr>
        <w:t>12.3.3.  Способствует организации  работы здоровье</w:t>
      </w:r>
      <w:r w:rsidR="00117104">
        <w:rPr>
          <w:sz w:val="28"/>
          <w:szCs w:val="28"/>
          <w:shd w:val="clear" w:color="auto" w:fill="FFFFFF"/>
        </w:rPr>
        <w:t xml:space="preserve"> </w:t>
      </w:r>
      <w:r w:rsidRPr="00DD12D6">
        <w:rPr>
          <w:sz w:val="28"/>
          <w:szCs w:val="28"/>
          <w:shd w:val="clear" w:color="auto" w:fill="FFFFFF"/>
        </w:rPr>
        <w:t>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14:paraId="536F77D7"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14:paraId="76555FC9"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12.3.5. Организует участие в социальных проектах  организации:</w:t>
      </w:r>
    </w:p>
    <w:p w14:paraId="4448A119"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 «Воскресная лыжня»;</w:t>
      </w:r>
    </w:p>
    <w:p w14:paraId="31591852"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4206CC45" w14:textId="72B8CD2E" w:rsidR="006C53A8" w:rsidRPr="00DD12D6" w:rsidRDefault="006C53A8" w:rsidP="006C53A8">
      <w:pPr>
        <w:ind w:firstLine="709"/>
        <w:jc w:val="both"/>
        <w:rPr>
          <w:sz w:val="28"/>
          <w:szCs w:val="28"/>
          <w:shd w:val="clear" w:color="auto" w:fill="FFFFFF"/>
        </w:rPr>
      </w:pPr>
      <w:r w:rsidRPr="00DD12D6">
        <w:rPr>
          <w:sz w:val="28"/>
          <w:szCs w:val="28"/>
          <w:shd w:val="clear" w:color="auto" w:fill="FFFFFF"/>
        </w:rPr>
        <w:t xml:space="preserve">- «На каникулы в столицу» - организация автобусного тура в города России.  </w:t>
      </w:r>
    </w:p>
    <w:p w14:paraId="089A449C" w14:textId="2146DB68" w:rsidR="00D51804" w:rsidRPr="00DD12D6" w:rsidRDefault="00D51804" w:rsidP="003A6F97">
      <w:pPr>
        <w:autoSpaceDE w:val="0"/>
        <w:autoSpaceDN w:val="0"/>
        <w:adjustRightInd w:val="0"/>
        <w:ind w:firstLine="709"/>
        <w:contextualSpacing/>
        <w:jc w:val="both"/>
        <w:rPr>
          <w:sz w:val="28"/>
          <w:szCs w:val="28"/>
        </w:rPr>
      </w:pPr>
    </w:p>
    <w:p w14:paraId="2F0AE371" w14:textId="3A9B9ED6" w:rsidR="00DD0F12" w:rsidRPr="006012BE" w:rsidRDefault="00DD0F12" w:rsidP="008658C1">
      <w:pPr>
        <w:pStyle w:val="Pa6"/>
        <w:spacing w:line="240" w:lineRule="auto"/>
        <w:ind w:firstLine="709"/>
        <w:contextualSpacing/>
        <w:jc w:val="center"/>
        <w:rPr>
          <w:b/>
        </w:rPr>
      </w:pPr>
      <w:r w:rsidRPr="00DD12D6">
        <w:rPr>
          <w:b/>
          <w:color w:val="000000"/>
          <w:lang w:eastAsia="en-US"/>
        </w:rPr>
        <w:t>X</w:t>
      </w:r>
      <w:r w:rsidR="007D331F" w:rsidRPr="00DD12D6">
        <w:rPr>
          <w:b/>
          <w:bCs/>
        </w:rPr>
        <w:t>I</w:t>
      </w:r>
      <w:r w:rsidR="000F06D9" w:rsidRPr="00DD12D6">
        <w:rPr>
          <w:b/>
          <w:bCs/>
          <w:lang w:val="en-US"/>
        </w:rPr>
        <w:t>I</w:t>
      </w:r>
      <w:r w:rsidR="003A6F97" w:rsidRPr="00DD12D6">
        <w:rPr>
          <w:b/>
          <w:bCs/>
          <w:lang w:val="en-US"/>
        </w:rPr>
        <w:t>I</w:t>
      </w:r>
      <w:r w:rsidRPr="00DD12D6">
        <w:rPr>
          <w:b/>
          <w:color w:val="000000"/>
          <w:lang w:eastAsia="en-US"/>
        </w:rPr>
        <w:t>.</w:t>
      </w:r>
      <w:r w:rsidRPr="00DD12D6">
        <w:rPr>
          <w:rFonts w:eastAsia="Times New Roman"/>
          <w:b/>
          <w:color w:val="000000"/>
        </w:rPr>
        <w:t> КОНТРОЛЬ ЗА ВЫПОЛНЕНИЕМ</w:t>
      </w:r>
      <w:r w:rsidRPr="006012BE">
        <w:rPr>
          <w:rFonts w:eastAsia="Times New Roman"/>
          <w:b/>
          <w:color w:val="000000"/>
        </w:rPr>
        <w:t xml:space="preserve">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3C373DD0"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w:t>
      </w:r>
      <w:r w:rsidR="00A83450" w:rsidRPr="00003C25">
        <w:rPr>
          <w:color w:val="000000"/>
          <w:sz w:val="28"/>
          <w:szCs w:val="28"/>
          <w:shd w:val="clear" w:color="auto" w:fill="FFFFFF"/>
        </w:rPr>
        <w:lastRenderedPageBreak/>
        <w:t xml:space="preserve">заключения коллективного договора </w:t>
      </w:r>
      <w:r w:rsidR="003236D9" w:rsidRPr="0045034D">
        <w:rPr>
          <w:color w:val="000000"/>
          <w:sz w:val="28"/>
          <w:szCs w:val="28"/>
          <w:shd w:val="clear" w:color="auto" w:fill="FFFFFF"/>
        </w:rPr>
        <w:t>МБОУ «Карадуванская гимназия имени Баки Зиятдинова</w:t>
      </w:r>
      <w:r w:rsidR="0045034D" w:rsidRPr="0045034D">
        <w:rPr>
          <w:color w:val="000000"/>
          <w:sz w:val="28"/>
          <w:szCs w:val="28"/>
          <w:shd w:val="clear" w:color="auto" w:fill="FFFFFF"/>
        </w:rPr>
        <w:t>.</w:t>
      </w:r>
    </w:p>
    <w:p w14:paraId="6FCEB3AD" w14:textId="49A52AD9"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4F2BD952"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4BE63730"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2F62DB">
        <w:rPr>
          <w:iCs/>
          <w:sz w:val="28"/>
          <w:szCs w:val="28"/>
        </w:rPr>
        <w:t xml:space="preserve">10 </w:t>
      </w:r>
      <w:r w:rsidR="00DD0F12" w:rsidRPr="00C44914">
        <w:rPr>
          <w:iCs/>
          <w:sz w:val="28"/>
          <w:szCs w:val="28"/>
        </w:rPr>
        <w:t xml:space="preserve">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276EF45B"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D3E9753"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762508CB"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452D6E60"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2F62DB">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14:paraId="52849B5E" w14:textId="578B6DE5"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7A369C11" w:rsidR="00DD0F12" w:rsidRPr="0014594B" w:rsidRDefault="00310D54" w:rsidP="008658C1">
      <w:pPr>
        <w:pStyle w:val="Default"/>
        <w:ind w:firstLine="709"/>
        <w:contextualSpacing/>
        <w:jc w:val="both"/>
        <w:rPr>
          <w:color w:val="auto"/>
          <w:sz w:val="28"/>
          <w:szCs w:val="28"/>
        </w:rPr>
      </w:pPr>
      <w:r>
        <w:rPr>
          <w:sz w:val="28"/>
          <w:szCs w:val="28"/>
        </w:rPr>
        <w:lastRenderedPageBreak/>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67F1DA6E"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F04DB1B" w:rsidR="00872347" w:rsidRPr="00A85C99" w:rsidRDefault="00DD0F12" w:rsidP="008658C1">
      <w:pPr>
        <w:pStyle w:val="Default"/>
        <w:ind w:firstLine="709"/>
        <w:contextualSpacing/>
        <w:jc w:val="both"/>
        <w:rPr>
          <w:color w:val="auto"/>
          <w:sz w:val="28"/>
          <w:szCs w:val="28"/>
        </w:rPr>
      </w:pPr>
      <w:r w:rsidRPr="00A85C99">
        <w:rPr>
          <w:color w:val="auto"/>
          <w:sz w:val="28"/>
          <w:szCs w:val="28"/>
        </w:rPr>
        <w:t>1</w:t>
      </w:r>
      <w:r w:rsidR="00DC0951" w:rsidRPr="00A85C99">
        <w:rPr>
          <w:color w:val="auto"/>
          <w:sz w:val="28"/>
          <w:szCs w:val="28"/>
        </w:rPr>
        <w:t>4</w:t>
      </w:r>
      <w:r w:rsidRPr="00A85C99">
        <w:rPr>
          <w:color w:val="auto"/>
          <w:sz w:val="28"/>
          <w:szCs w:val="28"/>
        </w:rPr>
        <w:t>.</w:t>
      </w:r>
      <w:r w:rsidR="00D76D61" w:rsidRPr="00A85C99">
        <w:rPr>
          <w:color w:val="auto"/>
          <w:sz w:val="28"/>
          <w:szCs w:val="28"/>
        </w:rPr>
        <w:t>5</w:t>
      </w:r>
      <w:r w:rsidRPr="00A85C99">
        <w:rPr>
          <w:color w:val="auto"/>
          <w:sz w:val="28"/>
          <w:szCs w:val="28"/>
        </w:rPr>
        <w:t>.</w:t>
      </w:r>
      <w:r w:rsidR="00366E2F" w:rsidRPr="00A85C99">
        <w:rPr>
          <w:color w:val="auto"/>
          <w:sz w:val="28"/>
          <w:szCs w:val="28"/>
        </w:rPr>
        <w:t> </w:t>
      </w:r>
      <w:r w:rsidR="00872347" w:rsidRPr="00A85C99">
        <w:rPr>
          <w:color w:val="auto"/>
          <w:sz w:val="28"/>
          <w:szCs w:val="28"/>
        </w:rPr>
        <w:t xml:space="preserve">Настоящий коллективный договор вступает в силу с момента его подписания </w:t>
      </w:r>
      <w:r w:rsidR="00D62947" w:rsidRPr="00A85C99">
        <w:rPr>
          <w:color w:val="auto"/>
          <w:sz w:val="28"/>
          <w:szCs w:val="28"/>
        </w:rPr>
        <w:t>сторонами и</w:t>
      </w:r>
      <w:r w:rsidR="00872347" w:rsidRPr="00A85C99">
        <w:rPr>
          <w:color w:val="auto"/>
          <w:sz w:val="28"/>
          <w:szCs w:val="28"/>
        </w:rPr>
        <w:t xml:space="preserve"> действует </w:t>
      </w:r>
      <w:r w:rsidR="00D62947" w:rsidRPr="00A85C99">
        <w:rPr>
          <w:color w:val="auto"/>
          <w:sz w:val="28"/>
          <w:szCs w:val="28"/>
        </w:rPr>
        <w:t>3 года</w:t>
      </w:r>
      <w:r w:rsidR="00872347" w:rsidRPr="00A85C99">
        <w:rPr>
          <w:color w:val="auto"/>
          <w:sz w:val="28"/>
          <w:szCs w:val="28"/>
        </w:rPr>
        <w:t>.</w:t>
      </w:r>
    </w:p>
    <w:p w14:paraId="53B7518C" w14:textId="29582BE1"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03ACBC0F"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96E3CCB"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247B1646" w:rsidR="00DD0F12" w:rsidRPr="0045034D" w:rsidRDefault="00DD0F12" w:rsidP="008658C1">
      <w:pPr>
        <w:pStyle w:val="Default"/>
        <w:ind w:firstLine="709"/>
        <w:contextualSpacing/>
        <w:rPr>
          <w:color w:val="auto"/>
          <w:sz w:val="28"/>
          <w:szCs w:val="28"/>
        </w:rPr>
      </w:pPr>
      <w:r w:rsidRPr="0045034D">
        <w:rPr>
          <w:color w:val="auto"/>
          <w:sz w:val="28"/>
          <w:szCs w:val="28"/>
        </w:rPr>
        <w:t xml:space="preserve">приложение № 1 </w:t>
      </w:r>
      <w:r w:rsidR="002E3E65" w:rsidRPr="0045034D">
        <w:rPr>
          <w:color w:val="auto"/>
          <w:sz w:val="28"/>
          <w:szCs w:val="28"/>
        </w:rPr>
        <w:t>Правила внутреннего трудового распорядка работников</w:t>
      </w:r>
      <w:r w:rsidRPr="0045034D">
        <w:rPr>
          <w:color w:val="auto"/>
          <w:sz w:val="28"/>
          <w:szCs w:val="28"/>
        </w:rPr>
        <w:t xml:space="preserve">; </w:t>
      </w:r>
    </w:p>
    <w:p w14:paraId="1BD9D189" w14:textId="4520C0D4" w:rsidR="00DD0F12" w:rsidRPr="0045034D" w:rsidRDefault="002E3E65" w:rsidP="008658C1">
      <w:pPr>
        <w:pStyle w:val="Default"/>
        <w:ind w:firstLine="709"/>
        <w:contextualSpacing/>
        <w:rPr>
          <w:color w:val="auto"/>
          <w:sz w:val="28"/>
          <w:szCs w:val="28"/>
        </w:rPr>
      </w:pPr>
      <w:r w:rsidRPr="0045034D">
        <w:rPr>
          <w:color w:val="auto"/>
          <w:sz w:val="28"/>
          <w:szCs w:val="28"/>
        </w:rPr>
        <w:t>приложение № 2 Перечень профессий и должностей с вредными условиями труда</w:t>
      </w:r>
      <w:r w:rsidR="0021565B" w:rsidRPr="0045034D">
        <w:rPr>
          <w:color w:val="auto"/>
          <w:sz w:val="28"/>
          <w:szCs w:val="28"/>
        </w:rPr>
        <w:t>,работа в которых дает право на дополнительный отпуск и сокращенный рабочий день</w:t>
      </w:r>
      <w:r w:rsidR="00DD0F12" w:rsidRPr="0045034D">
        <w:rPr>
          <w:color w:val="auto"/>
          <w:sz w:val="28"/>
          <w:szCs w:val="28"/>
        </w:rPr>
        <w:t xml:space="preserve">; </w:t>
      </w:r>
    </w:p>
    <w:p w14:paraId="14924CE0" w14:textId="618AEB10" w:rsidR="0021565B" w:rsidRPr="0045034D" w:rsidRDefault="0021565B" w:rsidP="0021565B">
      <w:pPr>
        <w:pStyle w:val="Default"/>
        <w:ind w:firstLine="709"/>
        <w:contextualSpacing/>
        <w:rPr>
          <w:color w:val="auto"/>
          <w:sz w:val="28"/>
          <w:szCs w:val="28"/>
        </w:rPr>
      </w:pPr>
      <w:r w:rsidRPr="0045034D">
        <w:rPr>
          <w:color w:val="auto"/>
          <w:sz w:val="28"/>
          <w:szCs w:val="28"/>
        </w:rPr>
        <w:t>приложение № 3 Перечень профессий  и должностей с вредными условиями труда,работа  в которых дает право на вовышенный размер оплаты труда;</w:t>
      </w:r>
    </w:p>
    <w:p w14:paraId="3A77D5FE" w14:textId="0D673DA9" w:rsidR="00E40108" w:rsidRPr="0045034D" w:rsidRDefault="0021565B" w:rsidP="008658C1">
      <w:pPr>
        <w:pStyle w:val="Default"/>
        <w:ind w:firstLine="709"/>
        <w:contextualSpacing/>
        <w:rPr>
          <w:color w:val="auto"/>
          <w:sz w:val="28"/>
          <w:szCs w:val="28"/>
        </w:rPr>
      </w:pPr>
      <w:r w:rsidRPr="0045034D">
        <w:rPr>
          <w:color w:val="auto"/>
          <w:sz w:val="28"/>
          <w:szCs w:val="28"/>
        </w:rPr>
        <w:t>приложение № 4 Соглашение по охране труда;</w:t>
      </w:r>
    </w:p>
    <w:p w14:paraId="4CB5374A" w14:textId="4A82E1B9" w:rsidR="0021565B" w:rsidRPr="0045034D" w:rsidRDefault="0021565B" w:rsidP="0021565B">
      <w:pPr>
        <w:pStyle w:val="Default"/>
        <w:ind w:firstLine="709"/>
        <w:contextualSpacing/>
        <w:rPr>
          <w:color w:val="auto"/>
          <w:sz w:val="28"/>
          <w:szCs w:val="28"/>
        </w:rPr>
      </w:pPr>
      <w:r w:rsidRPr="0045034D">
        <w:rPr>
          <w:color w:val="auto"/>
          <w:sz w:val="28"/>
          <w:szCs w:val="28"/>
        </w:rPr>
        <w:t>приложение № 5 Положение о комиссии по трудовым спорам;</w:t>
      </w:r>
    </w:p>
    <w:p w14:paraId="22594B0A" w14:textId="24A8CAB5" w:rsidR="006C230C" w:rsidRDefault="0021565B" w:rsidP="008658C1">
      <w:pPr>
        <w:pStyle w:val="Default"/>
        <w:ind w:firstLine="709"/>
        <w:contextualSpacing/>
        <w:rPr>
          <w:color w:val="auto"/>
          <w:sz w:val="28"/>
          <w:szCs w:val="28"/>
        </w:rPr>
      </w:pPr>
      <w:r w:rsidRPr="0045034D">
        <w:rPr>
          <w:color w:val="auto"/>
          <w:sz w:val="28"/>
          <w:szCs w:val="28"/>
        </w:rPr>
        <w:t xml:space="preserve">приложение № 6 </w:t>
      </w:r>
      <w:r w:rsidR="006F2676" w:rsidRPr="0045034D">
        <w:rPr>
          <w:color w:val="auto"/>
          <w:sz w:val="28"/>
          <w:szCs w:val="28"/>
        </w:rPr>
        <w:t>Положение  о комиссии по урегулированию споров между участниками образовательных отношений.</w:t>
      </w:r>
    </w:p>
    <w:p w14:paraId="7A7534C7" w14:textId="749CFCF9" w:rsidR="00F05B53" w:rsidRDefault="00F05B53" w:rsidP="008658C1">
      <w:pPr>
        <w:pStyle w:val="Default"/>
        <w:ind w:firstLine="709"/>
        <w:contextualSpacing/>
        <w:rPr>
          <w:color w:val="auto"/>
          <w:sz w:val="28"/>
          <w:szCs w:val="28"/>
        </w:rPr>
      </w:pPr>
    </w:p>
    <w:p w14:paraId="45A1C369" w14:textId="75889F7D" w:rsidR="00F05B53" w:rsidRDefault="00F05B53" w:rsidP="008658C1">
      <w:pPr>
        <w:pStyle w:val="Default"/>
        <w:ind w:firstLine="709"/>
        <w:contextualSpacing/>
        <w:rPr>
          <w:color w:val="auto"/>
          <w:sz w:val="28"/>
          <w:szCs w:val="28"/>
        </w:rPr>
      </w:pPr>
    </w:p>
    <w:p w14:paraId="155B654A" w14:textId="6428152F" w:rsidR="00F05B53" w:rsidRDefault="00F05B53"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14:paraId="170DC380" w14:textId="77777777" w:rsidTr="00DD0F12">
        <w:trPr>
          <w:trHeight w:val="1525"/>
        </w:trPr>
        <w:tc>
          <w:tcPr>
            <w:tcW w:w="4667" w:type="dxa"/>
          </w:tcPr>
          <w:p w14:paraId="06350AF8" w14:textId="77777777" w:rsidR="00DD0F12" w:rsidRDefault="00DD0F12" w:rsidP="008658C1">
            <w:pPr>
              <w:pStyle w:val="Default"/>
              <w:ind w:firstLine="709"/>
              <w:contextualSpacing/>
              <w:rPr>
                <w:sz w:val="28"/>
                <w:szCs w:val="28"/>
              </w:rPr>
            </w:pPr>
            <w:r>
              <w:rPr>
                <w:b/>
                <w:bCs/>
                <w:sz w:val="28"/>
                <w:szCs w:val="28"/>
              </w:rPr>
              <w:t xml:space="preserve">От работодателя: </w:t>
            </w:r>
          </w:p>
          <w:p w14:paraId="3BF27501" w14:textId="77777777"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14:paraId="5F7F87F2" w14:textId="77777777"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14:paraId="3A8F2DEC" w14:textId="77777777" w:rsidR="00DD0F12" w:rsidRDefault="00DD0F12" w:rsidP="008658C1">
            <w:pPr>
              <w:pStyle w:val="Default"/>
              <w:ind w:firstLine="709"/>
              <w:contextualSpacing/>
              <w:rPr>
                <w:sz w:val="28"/>
                <w:szCs w:val="28"/>
              </w:rPr>
            </w:pPr>
            <w:r>
              <w:rPr>
                <w:sz w:val="28"/>
                <w:szCs w:val="28"/>
              </w:rPr>
              <w:t xml:space="preserve">(подпись) (Ф.И.О.) </w:t>
            </w:r>
          </w:p>
          <w:p w14:paraId="21E19CDD" w14:textId="77777777" w:rsidR="00DD0F12" w:rsidRDefault="00DD0F12" w:rsidP="008658C1">
            <w:pPr>
              <w:pStyle w:val="Default"/>
              <w:ind w:firstLine="709"/>
              <w:contextualSpacing/>
              <w:rPr>
                <w:sz w:val="28"/>
                <w:szCs w:val="28"/>
              </w:rPr>
            </w:pPr>
            <w:r>
              <w:rPr>
                <w:sz w:val="28"/>
                <w:szCs w:val="28"/>
              </w:rPr>
              <w:t xml:space="preserve">М.П. </w:t>
            </w:r>
          </w:p>
          <w:p w14:paraId="674B93DD" w14:textId="4BB373DF"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г. </w:t>
            </w:r>
          </w:p>
        </w:tc>
        <w:tc>
          <w:tcPr>
            <w:tcW w:w="4667" w:type="dxa"/>
          </w:tcPr>
          <w:p w14:paraId="59746D5C" w14:textId="77777777" w:rsidR="00DD0F12" w:rsidRDefault="00DD0F12" w:rsidP="008658C1">
            <w:pPr>
              <w:pStyle w:val="Default"/>
              <w:ind w:firstLine="709"/>
              <w:contextualSpacing/>
              <w:rPr>
                <w:sz w:val="28"/>
                <w:szCs w:val="28"/>
              </w:rPr>
            </w:pPr>
            <w:r>
              <w:rPr>
                <w:b/>
                <w:bCs/>
                <w:sz w:val="28"/>
                <w:szCs w:val="28"/>
              </w:rPr>
              <w:t xml:space="preserve">От работников: </w:t>
            </w:r>
          </w:p>
          <w:p w14:paraId="629447B9" w14:textId="77777777"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14:paraId="6D907439" w14:textId="77777777"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14:paraId="59C79DC0" w14:textId="77777777" w:rsidR="00DD0F12" w:rsidRDefault="00DD0F12" w:rsidP="008658C1">
            <w:pPr>
              <w:pStyle w:val="Default"/>
              <w:ind w:firstLine="709"/>
              <w:contextualSpacing/>
              <w:rPr>
                <w:sz w:val="28"/>
                <w:szCs w:val="28"/>
              </w:rPr>
            </w:pPr>
            <w:r>
              <w:rPr>
                <w:sz w:val="28"/>
                <w:szCs w:val="28"/>
              </w:rPr>
              <w:t xml:space="preserve">(подпись) (Ф.И.О.) </w:t>
            </w:r>
          </w:p>
          <w:p w14:paraId="59FBB015" w14:textId="77777777" w:rsidR="00DD0F12" w:rsidRDefault="00DD0F12" w:rsidP="008658C1">
            <w:pPr>
              <w:pStyle w:val="Default"/>
              <w:ind w:firstLine="709"/>
              <w:contextualSpacing/>
              <w:rPr>
                <w:sz w:val="28"/>
                <w:szCs w:val="28"/>
              </w:rPr>
            </w:pPr>
            <w:r>
              <w:rPr>
                <w:sz w:val="28"/>
                <w:szCs w:val="28"/>
              </w:rPr>
              <w:t xml:space="preserve">М.П. </w:t>
            </w:r>
          </w:p>
          <w:p w14:paraId="279EED99" w14:textId="43AFECFE"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г. </w:t>
            </w:r>
          </w:p>
        </w:tc>
      </w:tr>
    </w:tbl>
    <w:p w14:paraId="0611D2D4" w14:textId="77777777" w:rsidR="00EE5F12" w:rsidRDefault="00EE5F12" w:rsidP="008658C1">
      <w:pPr>
        <w:pStyle w:val="3"/>
        <w:ind w:firstLine="709"/>
        <w:contextualSpacing/>
      </w:pPr>
    </w:p>
    <w:p w14:paraId="687BF74B" w14:textId="61B0F856" w:rsidR="00F05B53" w:rsidRDefault="00F05B53" w:rsidP="00CC3C95">
      <w:pPr>
        <w:ind w:left="5664" w:firstLine="709"/>
        <w:jc w:val="both"/>
        <w:rPr>
          <w:i/>
          <w:color w:val="000000"/>
          <w:sz w:val="28"/>
          <w:szCs w:val="28"/>
        </w:rPr>
      </w:pPr>
    </w:p>
    <w:p w14:paraId="5D33E796" w14:textId="77777777" w:rsidR="00255B94" w:rsidRDefault="00255B94" w:rsidP="00CC3C95">
      <w:pPr>
        <w:ind w:left="5664" w:firstLine="709"/>
        <w:jc w:val="both"/>
        <w:rPr>
          <w:i/>
          <w:color w:val="000000"/>
          <w:sz w:val="28"/>
          <w:szCs w:val="28"/>
        </w:rPr>
      </w:pPr>
    </w:p>
    <w:p w14:paraId="5032BB8D" w14:textId="77777777" w:rsidR="00255B94" w:rsidRPr="0084777C" w:rsidRDefault="00255B94" w:rsidP="00255B94">
      <w:pPr>
        <w:ind w:left="5664" w:firstLine="709"/>
        <w:jc w:val="both"/>
        <w:rPr>
          <w:i/>
          <w:color w:val="000000"/>
        </w:rPr>
      </w:pPr>
    </w:p>
    <w:p w14:paraId="4551F3CD" w14:textId="77777777" w:rsidR="00255B94" w:rsidRPr="00C8675D" w:rsidRDefault="00255B94" w:rsidP="00255B94">
      <w:pPr>
        <w:widowControl w:val="0"/>
        <w:shd w:val="clear" w:color="auto" w:fill="FFFFFF"/>
        <w:tabs>
          <w:tab w:val="left" w:pos="926"/>
          <w:tab w:val="left" w:leader="underscore" w:pos="4464"/>
          <w:tab w:val="left" w:pos="7425"/>
          <w:tab w:val="right" w:pos="9921"/>
        </w:tabs>
        <w:suppressAutoHyphens/>
        <w:autoSpaceDE w:val="0"/>
        <w:autoSpaceDN w:val="0"/>
        <w:adjustRightInd w:val="0"/>
        <w:jc w:val="right"/>
        <w:rPr>
          <w:b/>
          <w:i/>
          <w:kern w:val="2"/>
        </w:rPr>
      </w:pPr>
      <w:r w:rsidRPr="00C8675D">
        <w:rPr>
          <w:b/>
          <w:i/>
          <w:kern w:val="2"/>
        </w:rPr>
        <w:t>Приложен</w:t>
      </w:r>
      <w:r>
        <w:rPr>
          <w:b/>
          <w:i/>
          <w:kern w:val="2"/>
        </w:rPr>
        <w:t>ие №1</w:t>
      </w:r>
    </w:p>
    <w:p w14:paraId="7402E8AB" w14:textId="77777777" w:rsidR="00255B94" w:rsidRPr="00C8675D" w:rsidRDefault="00255B94" w:rsidP="00255B94">
      <w:pPr>
        <w:widowControl w:val="0"/>
        <w:shd w:val="clear" w:color="auto" w:fill="FFFFFF"/>
        <w:tabs>
          <w:tab w:val="left" w:pos="926"/>
          <w:tab w:val="left" w:leader="underscore" w:pos="4464"/>
          <w:tab w:val="left" w:pos="7425"/>
          <w:tab w:val="right" w:pos="9921"/>
        </w:tabs>
        <w:suppressAutoHyphens/>
        <w:autoSpaceDE w:val="0"/>
        <w:autoSpaceDN w:val="0"/>
        <w:adjustRightInd w:val="0"/>
        <w:jc w:val="right"/>
        <w:rPr>
          <w:i/>
          <w:kern w:val="2"/>
        </w:rPr>
      </w:pPr>
    </w:p>
    <w:p w14:paraId="2EA4E939" w14:textId="77777777" w:rsidR="00255B94" w:rsidRPr="00C8675D" w:rsidRDefault="00255B94" w:rsidP="00255B94">
      <w:pPr>
        <w:widowControl w:val="0"/>
        <w:shd w:val="clear" w:color="auto" w:fill="FFFFFF"/>
        <w:tabs>
          <w:tab w:val="left" w:pos="926"/>
          <w:tab w:val="left" w:leader="underscore" w:pos="4464"/>
          <w:tab w:val="left" w:pos="7425"/>
          <w:tab w:val="right" w:pos="9921"/>
        </w:tabs>
        <w:suppressAutoHyphens/>
        <w:autoSpaceDE w:val="0"/>
        <w:autoSpaceDN w:val="0"/>
        <w:adjustRightInd w:val="0"/>
        <w:jc w:val="right"/>
        <w:rPr>
          <w:i/>
          <w:kern w:val="2"/>
        </w:rPr>
      </w:pPr>
    </w:p>
    <w:p w14:paraId="0794085A" w14:textId="77777777" w:rsidR="00255B94" w:rsidRDefault="00255B94" w:rsidP="00255B94">
      <w:pPr>
        <w:tabs>
          <w:tab w:val="left" w:pos="0"/>
        </w:tabs>
        <w:ind w:right="23"/>
        <w:contextualSpacing/>
        <w:rPr>
          <w:rFonts w:eastAsia="Arial Unicode MS"/>
          <w:lang w:eastAsia="en-US"/>
        </w:rPr>
      </w:pPr>
      <w:r w:rsidRPr="00C8675D">
        <w:rPr>
          <w:rFonts w:eastAsia="Arial Unicode MS"/>
          <w:lang w:eastAsia="en-US"/>
        </w:rPr>
        <w:t>Согласовано</w:t>
      </w:r>
      <w:r w:rsidRPr="00C8675D">
        <w:rPr>
          <w:rFonts w:eastAsia="Arial Unicode MS"/>
          <w:lang w:eastAsia="en-US"/>
        </w:rPr>
        <w:tab/>
        <w:t xml:space="preserve">                                                   </w:t>
      </w:r>
      <w:r>
        <w:rPr>
          <w:rFonts w:eastAsia="Arial Unicode MS"/>
          <w:lang w:eastAsia="en-US"/>
        </w:rPr>
        <w:t xml:space="preserve">                      </w:t>
      </w:r>
      <w:r w:rsidRPr="00C8675D">
        <w:rPr>
          <w:rFonts w:eastAsia="Arial Unicode MS"/>
          <w:lang w:eastAsia="en-US"/>
        </w:rPr>
        <w:t xml:space="preserve">Утверждено и введено в </w:t>
      </w:r>
      <w:r>
        <w:rPr>
          <w:rFonts w:eastAsia="Arial Unicode MS"/>
          <w:lang w:eastAsia="en-US"/>
        </w:rPr>
        <w:t>действие</w:t>
      </w:r>
    </w:p>
    <w:p w14:paraId="55111399" w14:textId="77777777" w:rsidR="00255B94" w:rsidRPr="00C8675D" w:rsidRDefault="00255B94" w:rsidP="00255B94">
      <w:pPr>
        <w:tabs>
          <w:tab w:val="left" w:pos="0"/>
        </w:tabs>
        <w:ind w:right="23"/>
        <w:contextualSpacing/>
        <w:rPr>
          <w:rFonts w:eastAsia="Arial Unicode MS"/>
          <w:lang w:eastAsia="en-US"/>
        </w:rPr>
      </w:pPr>
      <w:r w:rsidRPr="00C8675D">
        <w:rPr>
          <w:rFonts w:eastAsia="Arial Unicode MS"/>
          <w:lang w:eastAsia="en-US"/>
        </w:rPr>
        <w:t xml:space="preserve">Председатель профкома                               </w:t>
      </w:r>
      <w:r>
        <w:rPr>
          <w:rFonts w:eastAsia="Arial Unicode MS"/>
          <w:lang w:eastAsia="en-US"/>
        </w:rPr>
        <w:t xml:space="preserve">                         приказом директора гимназии</w:t>
      </w:r>
    </w:p>
    <w:p w14:paraId="0B29C98C" w14:textId="2CDA8E58" w:rsidR="00255B94" w:rsidRDefault="00255B94" w:rsidP="00255B94">
      <w:pPr>
        <w:tabs>
          <w:tab w:val="left" w:pos="0"/>
          <w:tab w:val="left" w:pos="5580"/>
        </w:tabs>
        <w:ind w:right="23"/>
        <w:contextualSpacing/>
        <w:rPr>
          <w:rFonts w:eastAsia="Arial Unicode MS"/>
          <w:lang w:eastAsia="en-US"/>
        </w:rPr>
      </w:pPr>
      <w:r w:rsidRPr="00C8675D">
        <w:rPr>
          <w:rFonts w:eastAsia="Arial Unicode MS"/>
          <w:lang w:eastAsia="en-US"/>
        </w:rPr>
        <w:t xml:space="preserve">_________ </w:t>
      </w:r>
      <w:r w:rsidR="00FA16B6">
        <w:rPr>
          <w:rFonts w:eastAsia="Arial Unicode MS"/>
          <w:lang w:eastAsia="en-US"/>
        </w:rPr>
        <w:t>Ф.Ф.Хазиева</w:t>
      </w:r>
    </w:p>
    <w:p w14:paraId="5D25C817" w14:textId="51BEFEAE" w:rsidR="00255B94" w:rsidRPr="00C8675D" w:rsidRDefault="00255B94" w:rsidP="00255B94">
      <w:pPr>
        <w:tabs>
          <w:tab w:val="left" w:pos="0"/>
          <w:tab w:val="left" w:pos="5580"/>
        </w:tabs>
        <w:ind w:right="23"/>
        <w:contextualSpacing/>
        <w:rPr>
          <w:rFonts w:eastAsia="Arial Unicode MS"/>
          <w:lang w:eastAsia="en-US"/>
        </w:rPr>
      </w:pPr>
      <w:r>
        <w:rPr>
          <w:rFonts w:eastAsia="Arial Unicode MS"/>
          <w:lang w:eastAsia="en-US"/>
        </w:rPr>
        <w:t xml:space="preserve"> </w:t>
      </w:r>
      <w:r w:rsidRPr="001C4FD4">
        <w:rPr>
          <w:rFonts w:eastAsia="Arial Unicode MS"/>
          <w:lang w:eastAsia="en-US"/>
        </w:rPr>
        <w:t>«</w:t>
      </w:r>
      <w:r>
        <w:rPr>
          <w:rFonts w:eastAsia="Arial Unicode MS"/>
          <w:lang w:eastAsia="en-US"/>
        </w:rPr>
        <w:t xml:space="preserve"> </w:t>
      </w:r>
      <w:r w:rsidR="005A26A4">
        <w:rPr>
          <w:rFonts w:eastAsia="Arial Unicode MS"/>
          <w:lang w:eastAsia="en-US"/>
        </w:rPr>
        <w:t>30</w:t>
      </w:r>
      <w:r>
        <w:rPr>
          <w:rFonts w:eastAsia="Arial Unicode MS"/>
          <w:lang w:eastAsia="en-US"/>
        </w:rPr>
        <w:t xml:space="preserve"> </w:t>
      </w:r>
      <w:r w:rsidRPr="001C4FD4">
        <w:rPr>
          <w:rFonts w:eastAsia="Arial Unicode MS"/>
          <w:lang w:eastAsia="en-US"/>
        </w:rPr>
        <w:t>»</w:t>
      </w:r>
      <w:r>
        <w:rPr>
          <w:rFonts w:eastAsia="Arial Unicode MS"/>
          <w:lang w:eastAsia="en-US"/>
        </w:rPr>
        <w:t xml:space="preserve"> </w:t>
      </w:r>
      <w:r w:rsidR="005A26A4">
        <w:rPr>
          <w:rFonts w:eastAsia="Arial Unicode MS"/>
          <w:lang w:eastAsia="en-US"/>
        </w:rPr>
        <w:t>марта</w:t>
      </w:r>
      <w:r>
        <w:rPr>
          <w:rFonts w:eastAsia="Arial Unicode MS"/>
          <w:lang w:eastAsia="en-US"/>
        </w:rPr>
        <w:t xml:space="preserve"> </w:t>
      </w:r>
      <w:r w:rsidRPr="001C4FD4">
        <w:rPr>
          <w:rFonts w:eastAsia="Arial Unicode MS"/>
          <w:lang w:eastAsia="en-US"/>
        </w:rPr>
        <w:t>20</w:t>
      </w:r>
      <w:r w:rsidR="00FA16B6">
        <w:rPr>
          <w:rFonts w:eastAsia="Arial Unicode MS"/>
          <w:lang w:eastAsia="en-US"/>
        </w:rPr>
        <w:t>24</w:t>
      </w:r>
      <w:r w:rsidRPr="001C4FD4">
        <w:rPr>
          <w:rFonts w:eastAsia="Arial Unicode MS"/>
          <w:lang w:eastAsia="en-US"/>
        </w:rPr>
        <w:t xml:space="preserve"> г</w:t>
      </w:r>
      <w:r>
        <w:rPr>
          <w:rFonts w:eastAsia="Arial Unicode MS"/>
          <w:lang w:eastAsia="en-US"/>
        </w:rPr>
        <w:t>.</w:t>
      </w:r>
      <w:r>
        <w:rPr>
          <w:rFonts w:eastAsia="Arial Unicode MS"/>
          <w:lang w:eastAsia="en-US"/>
        </w:rPr>
        <w:tab/>
        <w:t xml:space="preserve">     №</w:t>
      </w:r>
      <w:r w:rsidR="00117104">
        <w:rPr>
          <w:rFonts w:eastAsia="Arial Unicode MS"/>
          <w:lang w:eastAsia="en-US"/>
        </w:rPr>
        <w:t xml:space="preserve"> </w:t>
      </w:r>
      <w:r w:rsidR="00117104" w:rsidRPr="00117104">
        <w:rPr>
          <w:rFonts w:eastAsia="Arial Unicode MS"/>
          <w:lang w:eastAsia="en-US"/>
        </w:rPr>
        <w:t>33</w:t>
      </w:r>
      <w:r w:rsidRPr="00117104">
        <w:rPr>
          <w:rFonts w:eastAsia="Arial Unicode MS"/>
          <w:lang w:eastAsia="en-US"/>
        </w:rPr>
        <w:t xml:space="preserve"> от «</w:t>
      </w:r>
      <w:r w:rsidR="00117104" w:rsidRPr="00117104">
        <w:rPr>
          <w:rFonts w:eastAsia="Arial Unicode MS"/>
          <w:lang w:eastAsia="en-US"/>
        </w:rPr>
        <w:t>30</w:t>
      </w:r>
      <w:r w:rsidRPr="00117104">
        <w:rPr>
          <w:rFonts w:eastAsia="Arial Unicode MS"/>
          <w:lang w:eastAsia="en-US"/>
        </w:rPr>
        <w:t xml:space="preserve">» </w:t>
      </w:r>
      <w:r w:rsidR="00117104" w:rsidRPr="00117104">
        <w:rPr>
          <w:rFonts w:eastAsia="Arial Unicode MS"/>
          <w:lang w:eastAsia="en-US"/>
        </w:rPr>
        <w:t>марта</w:t>
      </w:r>
      <w:r w:rsidRPr="00117104">
        <w:rPr>
          <w:rFonts w:eastAsia="Arial Unicode MS"/>
          <w:lang w:eastAsia="en-US"/>
        </w:rPr>
        <w:t xml:space="preserve"> 20</w:t>
      </w:r>
      <w:r w:rsidR="00FA16B6" w:rsidRPr="00117104">
        <w:rPr>
          <w:rFonts w:eastAsia="Arial Unicode MS"/>
          <w:lang w:eastAsia="en-US"/>
        </w:rPr>
        <w:t>24</w:t>
      </w:r>
      <w:r w:rsidRPr="00C8675D">
        <w:rPr>
          <w:rFonts w:eastAsia="Arial Unicode MS"/>
          <w:lang w:eastAsia="en-US"/>
        </w:rPr>
        <w:t xml:space="preserve"> г.</w:t>
      </w:r>
    </w:p>
    <w:p w14:paraId="0D79F818" w14:textId="77777777" w:rsidR="00255B94" w:rsidRPr="00C8675D" w:rsidRDefault="00255B94" w:rsidP="00255B94">
      <w:pPr>
        <w:tabs>
          <w:tab w:val="left" w:pos="0"/>
          <w:tab w:val="left" w:pos="5835"/>
        </w:tabs>
        <w:ind w:right="23"/>
        <w:contextualSpacing/>
        <w:rPr>
          <w:rFonts w:eastAsia="Arial Unicode MS"/>
          <w:lang w:eastAsia="en-US"/>
        </w:rPr>
      </w:pPr>
      <w:r w:rsidRPr="00C8675D">
        <w:rPr>
          <w:rFonts w:eastAsia="Arial Unicode MS"/>
          <w:lang w:eastAsia="en-US"/>
        </w:rPr>
        <w:t xml:space="preserve">                                                                                                           ___________ Г.Ф.Зарипова</w:t>
      </w:r>
    </w:p>
    <w:p w14:paraId="1B2F6D1D" w14:textId="77777777" w:rsidR="00255B94" w:rsidRPr="00C8675D" w:rsidRDefault="00255B94" w:rsidP="00255B94">
      <w:pPr>
        <w:ind w:right="20"/>
        <w:contextualSpacing/>
        <w:rPr>
          <w:rFonts w:eastAsia="Arial Unicode MS"/>
          <w:lang w:eastAsia="en-US"/>
        </w:rPr>
      </w:pPr>
      <w:r w:rsidRPr="00C8675D">
        <w:rPr>
          <w:rFonts w:eastAsia="Arial Unicode MS"/>
          <w:lang w:eastAsia="en-US"/>
        </w:rPr>
        <w:t>Рассмотрено и принято</w:t>
      </w:r>
    </w:p>
    <w:p w14:paraId="0579B473" w14:textId="77777777" w:rsidR="00255B94" w:rsidRPr="00C8675D" w:rsidRDefault="00255B94" w:rsidP="00255B94">
      <w:pPr>
        <w:ind w:right="20"/>
        <w:contextualSpacing/>
        <w:rPr>
          <w:rFonts w:eastAsia="Arial Unicode MS"/>
          <w:lang w:eastAsia="en-US"/>
        </w:rPr>
      </w:pPr>
      <w:r w:rsidRPr="00C8675D">
        <w:rPr>
          <w:rFonts w:eastAsia="Arial Unicode MS"/>
          <w:lang w:eastAsia="en-US"/>
        </w:rPr>
        <w:t>На общем собрании трудового коллектива</w:t>
      </w:r>
    </w:p>
    <w:p w14:paraId="290C5B1F" w14:textId="52D887F1" w:rsidR="00255B94" w:rsidRPr="00C8675D" w:rsidRDefault="00EC7E76" w:rsidP="00255B94">
      <w:pPr>
        <w:ind w:right="20"/>
        <w:contextualSpacing/>
        <w:rPr>
          <w:rFonts w:eastAsia="Arial Unicode MS"/>
          <w:lang w:eastAsia="en-US"/>
        </w:rPr>
      </w:pPr>
      <w:r>
        <w:rPr>
          <w:rFonts w:eastAsia="Arial Unicode MS"/>
          <w:lang w:eastAsia="en-US"/>
        </w:rPr>
        <w:t xml:space="preserve">Протокол № 3 от «1»  марта </w:t>
      </w:r>
      <w:r w:rsidR="00255B94" w:rsidRPr="00C8675D">
        <w:rPr>
          <w:rFonts w:eastAsia="Arial Unicode MS"/>
          <w:lang w:eastAsia="en-US"/>
        </w:rPr>
        <w:t>20</w:t>
      </w:r>
      <w:r w:rsidR="00FA16B6">
        <w:rPr>
          <w:rFonts w:eastAsia="Arial Unicode MS"/>
          <w:lang w:eastAsia="en-US"/>
        </w:rPr>
        <w:t>24</w:t>
      </w:r>
      <w:r w:rsidR="00255B94" w:rsidRPr="00C8675D">
        <w:rPr>
          <w:rFonts w:eastAsia="Arial Unicode MS"/>
          <w:lang w:eastAsia="en-US"/>
        </w:rPr>
        <w:t>г.</w:t>
      </w:r>
    </w:p>
    <w:p w14:paraId="5A1088B4" w14:textId="77777777" w:rsidR="00255B94" w:rsidRPr="00C8675D" w:rsidRDefault="00255B94" w:rsidP="00255B94">
      <w:pPr>
        <w:ind w:left="400" w:right="20" w:firstLine="1620"/>
        <w:contextualSpacing/>
        <w:rPr>
          <w:rFonts w:eastAsia="Arial Unicode MS"/>
          <w:sz w:val="28"/>
          <w:szCs w:val="28"/>
          <w:highlight w:val="green"/>
          <w:lang w:eastAsia="en-US"/>
        </w:rPr>
      </w:pPr>
    </w:p>
    <w:p w14:paraId="4759566E" w14:textId="77777777" w:rsidR="00255B94" w:rsidRPr="00C8675D" w:rsidRDefault="00255B94" w:rsidP="00255B94">
      <w:pPr>
        <w:ind w:right="20"/>
        <w:contextualSpacing/>
        <w:jc w:val="center"/>
        <w:rPr>
          <w:rFonts w:eastAsia="Arial Unicode MS"/>
          <w:b/>
          <w:bCs/>
          <w:lang w:eastAsia="en-US"/>
        </w:rPr>
      </w:pPr>
      <w:r w:rsidRPr="00C8675D">
        <w:rPr>
          <w:rFonts w:eastAsia="Arial Unicode MS"/>
          <w:b/>
          <w:bCs/>
          <w:lang w:eastAsia="en-US"/>
        </w:rPr>
        <w:t>ПРАВИЛА ВНУТРЕННЕГО ТРУДОВОГО РАСПОРЯДКА</w:t>
      </w:r>
    </w:p>
    <w:p w14:paraId="49558929" w14:textId="77777777" w:rsidR="00255B94" w:rsidRPr="00C8675D" w:rsidRDefault="00255B94" w:rsidP="00255B94">
      <w:pPr>
        <w:ind w:right="20"/>
        <w:contextualSpacing/>
        <w:jc w:val="center"/>
        <w:rPr>
          <w:rFonts w:eastAsia="Arial Unicode MS"/>
          <w:b/>
          <w:bCs/>
          <w:lang w:eastAsia="en-US"/>
        </w:rPr>
      </w:pPr>
      <w:r w:rsidRPr="00C8675D">
        <w:rPr>
          <w:rFonts w:eastAsia="Arial Unicode MS"/>
          <w:b/>
          <w:bCs/>
          <w:lang w:eastAsia="en-US"/>
        </w:rPr>
        <w:t xml:space="preserve">для работников муниципального бюджетного образовательного учреждения «Карадуванская гимназия имени Баки Зиятдинова» </w:t>
      </w:r>
    </w:p>
    <w:p w14:paraId="717BC382" w14:textId="77777777" w:rsidR="00255B94" w:rsidRPr="00C8675D" w:rsidRDefault="00255B94" w:rsidP="00255B94">
      <w:pPr>
        <w:ind w:right="20"/>
        <w:contextualSpacing/>
        <w:jc w:val="center"/>
        <w:rPr>
          <w:rFonts w:eastAsia="Arial Unicode MS"/>
          <w:b/>
          <w:bCs/>
          <w:lang w:eastAsia="en-US"/>
        </w:rPr>
      </w:pPr>
      <w:r w:rsidRPr="00C8675D">
        <w:rPr>
          <w:rFonts w:eastAsia="Arial Unicode MS"/>
          <w:b/>
          <w:bCs/>
          <w:lang w:eastAsia="en-US"/>
        </w:rPr>
        <w:t>Балтасинского муниципального района РТ</w:t>
      </w:r>
    </w:p>
    <w:p w14:paraId="3408355C" w14:textId="77777777" w:rsidR="00255B94" w:rsidRPr="00C8675D" w:rsidRDefault="00255B94" w:rsidP="00255B94">
      <w:pPr>
        <w:spacing w:before="100" w:beforeAutospacing="1" w:after="100" w:afterAutospacing="1"/>
        <w:jc w:val="center"/>
      </w:pPr>
      <w:r w:rsidRPr="00C8675D">
        <w:lastRenderedPageBreak/>
        <w:t xml:space="preserve">1.     </w:t>
      </w:r>
      <w:r w:rsidRPr="00C8675D">
        <w:rPr>
          <w:b/>
          <w:bCs/>
        </w:rPr>
        <w:t>Общие положения</w:t>
      </w:r>
    </w:p>
    <w:p w14:paraId="39F3C9E3" w14:textId="77777777" w:rsidR="00255B94" w:rsidRPr="00C8675D" w:rsidRDefault="00255B94" w:rsidP="00255B94">
      <w:pPr>
        <w:jc w:val="both"/>
      </w:pPr>
      <w:r w:rsidRPr="00C8675D">
        <w:t xml:space="preserve">    Настоящие Правила внутреннего трудового распорядка (далее – Правила) регламентируют в соответствии с Трудовым кодексом Российской Федерации (далее – ТК РФ), Федеральным законом от 29.12.2012 № 273-ФЗ «Об образовании в Российской Федерации» вступившим в силу с 1 сентября 2013 и иными федеральными законами, порядок приёма и увольнения работников, основные права, обязанности и ответственность сторон трудового договора, режим работы, время отдыха, применяемые к работниками меры поощрения и взыскания, а также иные вопросы регулирования трудовых отношений в муниципальном бюджетном общеобразовательном учреждении  МБОУ «</w:t>
      </w:r>
      <w:r w:rsidRPr="00C8675D">
        <w:rPr>
          <w:rFonts w:eastAsia="Arial Unicode MS"/>
          <w:bCs/>
          <w:lang w:eastAsia="en-US"/>
        </w:rPr>
        <w:t>Карадуванская гимназия имени Баки Зиятдинова</w:t>
      </w:r>
      <w:r w:rsidRPr="00C8675D">
        <w:t>» (далее – Учреждение). В трудовых отношениях с работником Учреждения работодателем является Учреждение в лице директора Учреждения.</w:t>
      </w:r>
    </w:p>
    <w:p w14:paraId="5894DD89" w14:textId="77777777" w:rsidR="00255B94" w:rsidRPr="00C8675D" w:rsidRDefault="00255B94" w:rsidP="00255B94">
      <w:pPr>
        <w:jc w:val="both"/>
      </w:pPr>
      <w:r w:rsidRPr="00C8675D">
        <w:rPr>
          <w:b/>
          <w:bCs/>
        </w:rPr>
        <w:t>2.     Порядок приёма и увольнения работников</w:t>
      </w:r>
    </w:p>
    <w:p w14:paraId="6203A2F7" w14:textId="77777777" w:rsidR="00255B94" w:rsidRPr="00C8675D" w:rsidRDefault="00255B94" w:rsidP="00255B94">
      <w:pPr>
        <w:jc w:val="both"/>
      </w:pPr>
      <w:r w:rsidRPr="00C8675D">
        <w:t>2.1.    Приём на работу в Учреждение осуществляется на основании трудового договора.</w:t>
      </w:r>
    </w:p>
    <w:p w14:paraId="408FC189" w14:textId="77777777" w:rsidR="00255B94" w:rsidRPr="00C8675D" w:rsidRDefault="00255B94" w:rsidP="00255B94">
      <w:pPr>
        <w:jc w:val="both"/>
      </w:pPr>
      <w:r w:rsidRPr="00C8675D">
        <w:t>2.2.    При заключении трудового договора лицо, поступающее на работу, предъявляет работодателю</w:t>
      </w:r>
    </w:p>
    <w:p w14:paraId="66007C82" w14:textId="77777777" w:rsidR="00255B94" w:rsidRPr="00C8675D" w:rsidRDefault="00255B94" w:rsidP="00255B94">
      <w:pPr>
        <w:jc w:val="both"/>
      </w:pPr>
      <w:r w:rsidRPr="00C8675D">
        <w:t>-       паспорт или иной документ, удостоверяющий личность;</w:t>
      </w:r>
    </w:p>
    <w:p w14:paraId="3BB57BF7" w14:textId="77777777" w:rsidR="00255B94" w:rsidRPr="00C8675D" w:rsidRDefault="00255B94" w:rsidP="00255B94">
      <w:pPr>
        <w:jc w:val="both"/>
      </w:pPr>
      <w:r w:rsidRPr="00C8675D">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14:paraId="3C618C6C" w14:textId="77777777" w:rsidR="00255B94" w:rsidRPr="00C8675D" w:rsidRDefault="00255B94" w:rsidP="00255B94">
      <w:pPr>
        <w:jc w:val="both"/>
      </w:pPr>
      <w:r w:rsidRPr="00C8675D">
        <w:t>-       страховое свидетельство государственного пенсионного страхования;</w:t>
      </w:r>
    </w:p>
    <w:p w14:paraId="0554CEF9" w14:textId="77777777" w:rsidR="00255B94" w:rsidRPr="00C8675D" w:rsidRDefault="00255B94" w:rsidP="00255B94">
      <w:pPr>
        <w:jc w:val="both"/>
      </w:pPr>
      <w:r w:rsidRPr="00C8675D">
        <w:t>-       документы воинского учёта – для военнообязанных и лиц, подлежащих призыву на военную службу;</w:t>
      </w:r>
    </w:p>
    <w:p w14:paraId="2194E1BA" w14:textId="77777777" w:rsidR="00255B94" w:rsidRPr="00C8675D" w:rsidRDefault="00255B94" w:rsidP="00255B94">
      <w:pPr>
        <w:jc w:val="both"/>
      </w:pPr>
      <w:r w:rsidRPr="00C8675D">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14:paraId="67A46A0B" w14:textId="77777777" w:rsidR="00255B94" w:rsidRPr="00C8675D" w:rsidRDefault="00255B94" w:rsidP="00255B94">
      <w:pPr>
        <w:jc w:val="both"/>
      </w:pPr>
      <w:r w:rsidRPr="00C8675D">
        <w:t>-       медицинское заключение (медицинская книжка) об отсутствии противопоказаний по состоянию здоровья для работы в образовательном учреждении;</w:t>
      </w:r>
    </w:p>
    <w:p w14:paraId="29852128" w14:textId="77777777" w:rsidR="00255B94" w:rsidRPr="00C8675D" w:rsidRDefault="00255B94" w:rsidP="00255B94">
      <w:pPr>
        <w:jc w:val="both"/>
      </w:pPr>
      <w:r w:rsidRPr="00C8675D">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14:paraId="7355CA5A" w14:textId="77777777" w:rsidR="00255B94" w:rsidRPr="00C8675D" w:rsidRDefault="00255B94" w:rsidP="00255B94">
      <w:pPr>
        <w:jc w:val="both"/>
      </w:pPr>
      <w:r w:rsidRPr="00C8675D">
        <w:t>2.3.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14:paraId="3D40E232" w14:textId="77777777" w:rsidR="00255B94" w:rsidRPr="00C8675D" w:rsidRDefault="00255B94" w:rsidP="00255B94">
      <w:pPr>
        <w:jc w:val="both"/>
      </w:pPr>
      <w:r w:rsidRPr="00C8675D">
        <w:t>2.4.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14:paraId="7D32699C" w14:textId="77777777" w:rsidR="00255B94" w:rsidRPr="00C8675D" w:rsidRDefault="00255B94" w:rsidP="00255B94">
      <w:pPr>
        <w:jc w:val="both"/>
      </w:pPr>
      <w:r w:rsidRPr="00C8675D">
        <w:t>2.5.    Педагогической деятельностью в Учреждении имеют право заниматься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14:paraId="120A7086" w14:textId="77777777" w:rsidR="00255B94" w:rsidRPr="00C8675D" w:rsidRDefault="00255B94" w:rsidP="00255B94">
      <w:pPr>
        <w:jc w:val="both"/>
      </w:pPr>
      <w:r w:rsidRPr="00C8675D">
        <w:t>2.6.    К педагогической деятельности не допускаются лица:</w:t>
      </w:r>
    </w:p>
    <w:p w14:paraId="358B790E" w14:textId="77777777" w:rsidR="00255B94" w:rsidRPr="00C8675D" w:rsidRDefault="00255B94" w:rsidP="00255B94">
      <w:pPr>
        <w:jc w:val="both"/>
      </w:pPr>
      <w:r w:rsidRPr="00C8675D">
        <w:t>-       лишённые права заниматься педагогической деятельностью в соответствии с вступившим в законную силу приговором суда;</w:t>
      </w:r>
    </w:p>
    <w:p w14:paraId="42AFE6A7" w14:textId="77777777" w:rsidR="00255B94" w:rsidRPr="00C8675D" w:rsidRDefault="00255B94" w:rsidP="00255B94">
      <w:pPr>
        <w:jc w:val="both"/>
      </w:pPr>
      <w:r w:rsidRPr="00C8675D">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14:paraId="713062F7" w14:textId="77777777" w:rsidR="00255B94" w:rsidRPr="00C8675D" w:rsidRDefault="00255B94" w:rsidP="00255B94">
      <w:pPr>
        <w:jc w:val="both"/>
      </w:pPr>
      <w:r w:rsidRPr="00C8675D">
        <w:t>-       имеющие неснятую или непогашенную судимость за умышленные тяжкие и особо тяжкие преступления;</w:t>
      </w:r>
    </w:p>
    <w:p w14:paraId="685196D0" w14:textId="77777777" w:rsidR="00255B94" w:rsidRPr="00C8675D" w:rsidRDefault="00255B94" w:rsidP="00255B94">
      <w:pPr>
        <w:jc w:val="both"/>
      </w:pPr>
      <w:r w:rsidRPr="00C8675D">
        <w:t>-       признанные недееспособными в установленном федеральным законом порядке;</w:t>
      </w:r>
    </w:p>
    <w:p w14:paraId="1D1397C9" w14:textId="77777777" w:rsidR="00255B94" w:rsidRPr="00C8675D" w:rsidRDefault="00255B94" w:rsidP="00255B94">
      <w:pPr>
        <w:jc w:val="both"/>
      </w:pPr>
      <w:r w:rsidRPr="00C8675D">
        <w:lastRenderedPageBreak/>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13B2B4EB" w14:textId="77777777" w:rsidR="00255B94" w:rsidRPr="00C8675D" w:rsidRDefault="00255B94" w:rsidP="00255B94">
      <w:pPr>
        <w:jc w:val="both"/>
      </w:pPr>
      <w:r w:rsidRPr="00C8675D">
        <w:t>2.7.         К трудовой деятельности в Учреждении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14:paraId="49D34601" w14:textId="77777777" w:rsidR="00255B94" w:rsidRPr="00C8675D" w:rsidRDefault="00255B94" w:rsidP="00255B94">
      <w:pPr>
        <w:jc w:val="both"/>
      </w:pPr>
      <w:r w:rsidRPr="00C8675D">
        <w:t>2.8.         При приёме на работу (до подписания трудового договора) работодатель обязан ознакомить работника под роспись с правилами внутреннего трудового распорядка Учреждения, иными локальными нормативными актами, непосредственно связанными с трудовой деятельностью работника, коллективным договором.</w:t>
      </w:r>
    </w:p>
    <w:p w14:paraId="49317BC4" w14:textId="77777777" w:rsidR="00255B94" w:rsidRPr="00C8675D" w:rsidRDefault="00255B94" w:rsidP="00255B94">
      <w:pPr>
        <w:jc w:val="both"/>
      </w:pPr>
      <w:r w:rsidRPr="00C8675D">
        <w:t>Организацию указанной работы осуществляет специалист по кадрам Учреждения, который также знакомит работника:</w:t>
      </w:r>
    </w:p>
    <w:p w14:paraId="0A65DB28" w14:textId="77777777" w:rsidR="00255B94" w:rsidRPr="00C8675D" w:rsidRDefault="00255B94" w:rsidP="00255B94">
      <w:pPr>
        <w:jc w:val="both"/>
      </w:pPr>
      <w:r w:rsidRPr="00C8675D">
        <w:t>-       с поручаемой работой, условиями труда, правами и обязанностями, определенными его должностной инструкцией (совместно с руководителем соответствующего структурного подразделения);</w:t>
      </w:r>
    </w:p>
    <w:p w14:paraId="009555EB" w14:textId="77777777" w:rsidR="00255B94" w:rsidRPr="00C8675D" w:rsidRDefault="00255B94" w:rsidP="00255B94">
      <w:pPr>
        <w:jc w:val="both"/>
      </w:pPr>
      <w:r w:rsidRPr="00C8675D">
        <w:t>-       оплатой труда (совместно с работниками бухгалтерии и ведущим экономистом);</w:t>
      </w:r>
    </w:p>
    <w:p w14:paraId="7C0DB750" w14:textId="77777777" w:rsidR="00255B94" w:rsidRPr="00C8675D" w:rsidRDefault="00255B94" w:rsidP="00255B94">
      <w:pPr>
        <w:jc w:val="both"/>
      </w:pPr>
      <w:r w:rsidRPr="00C8675D">
        <w:t>-       с инструкциями по технике безопасности, охране труда, производственной санитарии, гигиене труда, противопожарной безопасности (совместно с инженером по охране труда);</w:t>
      </w:r>
    </w:p>
    <w:p w14:paraId="353E78F1" w14:textId="77777777" w:rsidR="00255B94" w:rsidRPr="00C8675D" w:rsidRDefault="00255B94" w:rsidP="00255B94">
      <w:pPr>
        <w:jc w:val="both"/>
      </w:pPr>
      <w:r w:rsidRPr="00C8675D">
        <w:t>-       с порядком обеспечения конфиденциальности информации и средствами ее защиты.</w:t>
      </w:r>
    </w:p>
    <w:p w14:paraId="38B284C0" w14:textId="77777777" w:rsidR="00255B94" w:rsidRPr="00C8675D" w:rsidRDefault="00255B94" w:rsidP="00255B94">
      <w:pPr>
        <w:jc w:val="both"/>
      </w:pPr>
      <w:r w:rsidRPr="00C8675D">
        <w:t>2.9.          Приём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14:paraId="339B935E" w14:textId="77777777" w:rsidR="00255B94" w:rsidRPr="00C8675D" w:rsidRDefault="00255B94" w:rsidP="00255B94">
      <w:pPr>
        <w:jc w:val="both"/>
      </w:pPr>
      <w:r w:rsidRPr="00C8675D">
        <w:t>Приказ работодателя о приёме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14:paraId="727139EA" w14:textId="77777777" w:rsidR="00255B94" w:rsidRPr="00C8675D" w:rsidRDefault="00255B94" w:rsidP="00255B94">
      <w:pPr>
        <w:jc w:val="both"/>
      </w:pPr>
      <w:r w:rsidRPr="00C8675D">
        <w:t>2.10.     При заключении трудового договора в нём по соглашению сторон может быть предусмотрено условие об испытании работника в целях проверки его соответствия поручаемой работе.</w:t>
      </w:r>
    </w:p>
    <w:p w14:paraId="7CC7ABC2" w14:textId="77777777" w:rsidR="00255B94" w:rsidRPr="00C8675D" w:rsidRDefault="00255B94" w:rsidP="00255B94">
      <w:pPr>
        <w:jc w:val="both"/>
      </w:pPr>
      <w:r w:rsidRPr="00C8675D">
        <w:t>Работодатель может устанавливать испытательный срок не более трех месяцев, а для заместителей руководителя и главного бухгалтера – шести месяцев.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w:t>
      </w:r>
    </w:p>
    <w:p w14:paraId="13152518" w14:textId="77777777" w:rsidR="00255B94" w:rsidRPr="00C8675D" w:rsidRDefault="00255B94" w:rsidP="00255B94">
      <w:pPr>
        <w:jc w:val="both"/>
      </w:pPr>
      <w:r w:rsidRPr="00C8675D">
        <w:t>Испытание при приёме на работу  не  устанавливается для:</w:t>
      </w:r>
    </w:p>
    <w:p w14:paraId="2D3CC7B0" w14:textId="77777777" w:rsidR="00255B94" w:rsidRPr="00C8675D" w:rsidRDefault="00255B94" w:rsidP="00255B94">
      <w:pPr>
        <w:jc w:val="both"/>
      </w:pPr>
      <w:r w:rsidRPr="00C8675D">
        <w:t>беременных женщин и женщин, имеющих детей в возрасте до полутора лет;</w:t>
      </w:r>
    </w:p>
    <w:p w14:paraId="0FC566BC" w14:textId="77777777" w:rsidR="00255B94" w:rsidRPr="00C8675D" w:rsidRDefault="00255B94" w:rsidP="00255B94">
      <w:pPr>
        <w:jc w:val="both"/>
      </w:pPr>
      <w:r w:rsidRPr="00C8675D">
        <w:t>лиц, не достигших возраста восемнадцати лет;</w:t>
      </w:r>
    </w:p>
    <w:p w14:paraId="2302EBD4" w14:textId="77777777" w:rsidR="00255B94" w:rsidRPr="00C8675D" w:rsidRDefault="00255B94" w:rsidP="00255B94">
      <w:pPr>
        <w:jc w:val="both"/>
      </w:pPr>
      <w:r w:rsidRPr="00C8675D">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14:paraId="421DD9F7" w14:textId="77777777" w:rsidR="00255B94" w:rsidRPr="00C8675D" w:rsidRDefault="00255B94" w:rsidP="00255B94">
      <w:pPr>
        <w:jc w:val="both"/>
      </w:pPr>
      <w:r w:rsidRPr="00C8675D">
        <w:t>лиц, приглашенных на работу в порядке перевода от другого работодателя по согласованию между работодателями.</w:t>
      </w:r>
    </w:p>
    <w:p w14:paraId="0E3FAA2E" w14:textId="77777777" w:rsidR="00255B94" w:rsidRPr="00C8675D" w:rsidRDefault="00255B94" w:rsidP="00255B94">
      <w:pPr>
        <w:jc w:val="both"/>
      </w:pPr>
      <w:r w:rsidRPr="00C8675D">
        <w:t xml:space="preserve">2.11.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w:t>
      </w:r>
      <w:r w:rsidRPr="00C8675D">
        <w:lastRenderedPageBreak/>
        <w:t>основанием для признания этого работника не выдержавшим испытание. Решение работодателя работник имеет право обжаловать в суд.</w:t>
      </w:r>
    </w:p>
    <w:p w14:paraId="3B706B32" w14:textId="77777777" w:rsidR="00255B94" w:rsidRPr="00C8675D" w:rsidRDefault="00255B94" w:rsidP="00255B94">
      <w:pPr>
        <w:jc w:val="both"/>
      </w:pPr>
      <w:r w:rsidRPr="00C8675D">
        <w:t>2.12.     Работодатель ведёт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14:paraId="62CD37C0" w14:textId="77777777" w:rsidR="00255B94" w:rsidRPr="00C8675D" w:rsidRDefault="00255B94" w:rsidP="00255B94">
      <w:pPr>
        <w:jc w:val="both"/>
      </w:pPr>
      <w:r w:rsidRPr="00C8675D">
        <w:t>2.13.     На каждого работника ведётся личное дело, после увольнения работника личное дело хранится в образовательном учреждении. При оформлении на работу работник заполняет листок по учёту кадров, автобиографию для приобщения к личному делу.</w:t>
      </w:r>
    </w:p>
    <w:p w14:paraId="75E0B1BD" w14:textId="77777777" w:rsidR="00255B94" w:rsidRPr="00C8675D" w:rsidRDefault="00255B94" w:rsidP="00255B94">
      <w:pPr>
        <w:jc w:val="both"/>
      </w:pPr>
      <w:r w:rsidRPr="00C8675D">
        <w:t>2.14.     О приёме работника в школу делается запись в книге учёта личного состава.</w:t>
      </w:r>
    </w:p>
    <w:p w14:paraId="480F9C91" w14:textId="77777777" w:rsidR="00255B94" w:rsidRPr="00C8675D" w:rsidRDefault="00255B94" w:rsidP="00255B94">
      <w:pPr>
        <w:jc w:val="both"/>
      </w:pPr>
      <w:r w:rsidRPr="00C8675D">
        <w:t>2.15.     Условия трудового договора не могут ухудшать положения работника по сравнению с действующим законодательством и коллективным договором, принятым в образовательном учреждении.</w:t>
      </w:r>
    </w:p>
    <w:p w14:paraId="19F638BA" w14:textId="77777777" w:rsidR="00255B94" w:rsidRPr="00C8675D" w:rsidRDefault="00255B94" w:rsidP="00255B94">
      <w:pPr>
        <w:jc w:val="both"/>
      </w:pPr>
      <w:r w:rsidRPr="00C8675D">
        <w:t>.16.     Работодатель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14:paraId="15EAE714" w14:textId="77777777" w:rsidR="00255B94" w:rsidRPr="00C8675D" w:rsidRDefault="00255B94" w:rsidP="00255B94">
      <w:r w:rsidRPr="00C8675D">
        <w:t>2.17.     Перевод работника на другую работу, не оговоренную трудовым договором, осуществляется только с письменного согласия работника за исключением случаев временного перевода на другую работу в случае производственной необходимости сроком до одного месяца в календарном году (перевод без согласия работника осуществляется в соответствии с частями второй и третьей статьи 72</w:t>
      </w:r>
      <w:r w:rsidRPr="00C8675D">
        <w:rPr>
          <w:vertAlign w:val="superscript"/>
        </w:rPr>
        <w:t>2</w:t>
      </w:r>
      <w:r w:rsidRPr="00C8675D">
        <w:t xml:space="preserve"> ТК РФ). Работодатель обязан перевести работника с его согласия на другую работу в случаях, предусмотренных статьями 72, 73 ТК РФ.</w:t>
      </w:r>
      <w:r w:rsidRPr="00C8675D">
        <w:br/>
        <w:t>Перевод на другую работу в пределах школы оформляется приказом работодателя, на основании которого делается запись в трудовой книжке работника (за исключением временного перевода). Об изменении существенных условий труда работник должен быть поставлен в известность не позднее, чем за 2 месяца до их введения, в письменном виде, в соответствии со статьёй 74 ТК РФ.</w:t>
      </w:r>
    </w:p>
    <w:p w14:paraId="6FAFA3E2" w14:textId="77777777" w:rsidR="00255B94" w:rsidRPr="00C8675D" w:rsidRDefault="00255B94" w:rsidP="00255B94">
      <w:pPr>
        <w:jc w:val="both"/>
      </w:pPr>
      <w:r w:rsidRPr="00C8675D">
        <w:t>2.18.     Работодатель обязан отстранить от работы (не допускать к работе) работника:</w:t>
      </w:r>
    </w:p>
    <w:p w14:paraId="402F0917" w14:textId="77777777" w:rsidR="00255B94" w:rsidRPr="00C8675D" w:rsidRDefault="00255B94" w:rsidP="00255B94">
      <w:pPr>
        <w:jc w:val="both"/>
      </w:pPr>
      <w:r w:rsidRPr="00C8675D">
        <w:t>— появившегося на работе в состоянии алкогольного, наркотического или токсического опьянения;</w:t>
      </w:r>
    </w:p>
    <w:p w14:paraId="677C9816" w14:textId="77777777" w:rsidR="00255B94" w:rsidRPr="00C8675D" w:rsidRDefault="00255B94" w:rsidP="00255B94">
      <w:pPr>
        <w:jc w:val="both"/>
      </w:pPr>
      <w:r w:rsidRPr="00C8675D">
        <w:t>— не прошедшего в установленном порядке обучение и проверку знаний и навыков в области охраны труда;</w:t>
      </w:r>
    </w:p>
    <w:p w14:paraId="31E370F0" w14:textId="77777777" w:rsidR="00255B94" w:rsidRPr="00C8675D" w:rsidRDefault="00255B94" w:rsidP="00255B94">
      <w:pPr>
        <w:jc w:val="both"/>
      </w:pPr>
      <w:r w:rsidRPr="00C8675D">
        <w:t>— не прошедшего в установленном порядке обязательный предварительный и периодический медицинский осмотр;</w:t>
      </w:r>
    </w:p>
    <w:p w14:paraId="7D708512" w14:textId="77777777" w:rsidR="00255B94" w:rsidRPr="00C8675D" w:rsidRDefault="00255B94" w:rsidP="00255B94">
      <w:pPr>
        <w:jc w:val="both"/>
      </w:pPr>
      <w:r w:rsidRPr="00C8675D">
        <w:t>— при выявлении в соответствии с медицинским заключением противопоказаний для выполнения работы, обусловленной трудовым договором;</w:t>
      </w:r>
    </w:p>
    <w:p w14:paraId="60ADF43B" w14:textId="77777777" w:rsidR="00255B94" w:rsidRPr="00C8675D" w:rsidRDefault="00255B94" w:rsidP="00255B94">
      <w:pPr>
        <w:jc w:val="both"/>
      </w:pPr>
      <w:r w:rsidRPr="00C8675D">
        <w:t>— по требованию органов и должностных лиц, уполномоченных федеральными законами и иными нормативными правовыми актами, и в других случаях, предусмотренных федеральными законами и иными нормативными правовыми актами.</w:t>
      </w:r>
    </w:p>
    <w:p w14:paraId="0C7F5C78" w14:textId="77777777" w:rsidR="00255B94" w:rsidRPr="00C8675D" w:rsidRDefault="00255B94" w:rsidP="00255B94">
      <w:pPr>
        <w:jc w:val="both"/>
      </w:pPr>
      <w:r w:rsidRPr="00C8675D">
        <w:t>2.19.    Заключение трудового договора допускается с лицами, достигшими возраста шестнадцати лет. В случаях получения основного общего образования либо оставления в соответствии с федеральным законом общеобразовательного учреждения трудовой договор могут заключать лица, достигшие возраста пятнадцати лет. С согласия одного из родителей (опекуна, попечителя) и органа опеки и попечительства трудовой договор может быть заключен с обучающимся, достигшим возраста четырнадцати лет, для выполнения в свободное от учебы время легкого труда, не причиняющего вреда их здоровью и не нарушающего процесса обучения.</w:t>
      </w:r>
    </w:p>
    <w:p w14:paraId="0D0B23B1" w14:textId="77777777" w:rsidR="00255B94" w:rsidRPr="00C8675D" w:rsidRDefault="00255B94" w:rsidP="00255B94">
      <w:pPr>
        <w:jc w:val="both"/>
      </w:pPr>
      <w:r w:rsidRPr="00C8675D">
        <w:t>2.20.    Запрещается необоснованный отказ в заключении трудового договора.</w:t>
      </w:r>
    </w:p>
    <w:p w14:paraId="7F64E456" w14:textId="77777777" w:rsidR="00255B94" w:rsidRPr="00C8675D" w:rsidRDefault="00255B94" w:rsidP="00255B94">
      <w:pPr>
        <w:jc w:val="both"/>
      </w:pPr>
      <w:r w:rsidRPr="00C8675D">
        <w:t xml:space="preserve">2.20.1.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w:t>
      </w:r>
      <w:r w:rsidRPr="00C8675D">
        <w:lastRenderedPageBreak/>
        <w:t>отсутствия регистрации по месту жительства или пребывания), а также других обстоятельств, не связанных с деловыми качествами работников, не допускается.</w:t>
      </w:r>
    </w:p>
    <w:p w14:paraId="5C98A96E" w14:textId="77777777" w:rsidR="00255B94" w:rsidRPr="00C8675D" w:rsidRDefault="00255B94" w:rsidP="00255B94">
      <w:pPr>
        <w:jc w:val="both"/>
      </w:pPr>
      <w:r w:rsidRPr="00C8675D">
        <w:t>2.20.2.   Запрещается отказывать в заключении трудового договора женщинам по мотивам, связанным с беременностью или наличием детей.</w:t>
      </w:r>
    </w:p>
    <w:p w14:paraId="67A8DA45" w14:textId="77777777" w:rsidR="00255B94" w:rsidRPr="00C8675D" w:rsidRDefault="00255B94" w:rsidP="00255B94">
      <w:pPr>
        <w:jc w:val="both"/>
      </w:pPr>
      <w:r w:rsidRPr="00C8675D">
        <w:t>2.20.3.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53CA65D4" w14:textId="77777777" w:rsidR="00255B94" w:rsidRPr="00C8675D" w:rsidRDefault="00255B94" w:rsidP="00255B94">
      <w:pPr>
        <w:jc w:val="both"/>
      </w:pPr>
      <w:r w:rsidRPr="00C8675D">
        <w:t>2.21.     Прекращение трудового договора может иметь место только по основаниям, предусмотренным Трудовым кодексом Российской Федерации, а именно:</w:t>
      </w:r>
    </w:p>
    <w:p w14:paraId="16B14AEA" w14:textId="77777777" w:rsidR="00255B94" w:rsidRPr="00C8675D" w:rsidRDefault="00255B94" w:rsidP="00255B94">
      <w:pPr>
        <w:jc w:val="both"/>
      </w:pPr>
      <w:r w:rsidRPr="00C8675D">
        <w:t>-       соглашение сторон;</w:t>
      </w:r>
    </w:p>
    <w:p w14:paraId="2A939EC4" w14:textId="77777777" w:rsidR="00255B94" w:rsidRPr="00C8675D" w:rsidRDefault="00255B94" w:rsidP="00255B94">
      <w:pPr>
        <w:jc w:val="both"/>
      </w:pPr>
      <w:r w:rsidRPr="00C8675D">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14:paraId="7C3EA209" w14:textId="77777777" w:rsidR="00255B94" w:rsidRPr="00C8675D" w:rsidRDefault="00255B94" w:rsidP="00255B94">
      <w:pPr>
        <w:jc w:val="both"/>
      </w:pPr>
      <w:r w:rsidRPr="00C8675D">
        <w:t>-       расторжение трудового договора по инициативе работника;</w:t>
      </w:r>
    </w:p>
    <w:p w14:paraId="09DB3580" w14:textId="77777777" w:rsidR="00255B94" w:rsidRPr="00C8675D" w:rsidRDefault="00255B94" w:rsidP="00255B94">
      <w:pPr>
        <w:jc w:val="both"/>
      </w:pPr>
      <w:r w:rsidRPr="00C8675D">
        <w:t>-       расторжение трудового договора по инициативе работодателя;</w:t>
      </w:r>
    </w:p>
    <w:p w14:paraId="39A0174A" w14:textId="77777777" w:rsidR="00255B94" w:rsidRPr="00C8675D" w:rsidRDefault="00255B94" w:rsidP="00255B94">
      <w:pPr>
        <w:jc w:val="both"/>
      </w:pPr>
      <w:r w:rsidRPr="00C8675D">
        <w:t>-       перевод работника по его просьбе или с его согласия на работу к другому работодателю или переход на выборную работу (должность);</w:t>
      </w:r>
    </w:p>
    <w:p w14:paraId="4DAA36AB" w14:textId="77777777" w:rsidR="00255B94" w:rsidRPr="00C8675D" w:rsidRDefault="00255B94" w:rsidP="00255B94">
      <w:pPr>
        <w:jc w:val="both"/>
      </w:pPr>
      <w:r w:rsidRPr="00C8675D">
        <w:t>-       отказ работника от продолжения работы в связи со сменой собственника имущества Учреждения, с изменением подведомственности (подчиненности) Учреждения либо его реорганизацией;</w:t>
      </w:r>
    </w:p>
    <w:p w14:paraId="16000E39" w14:textId="77777777" w:rsidR="00255B94" w:rsidRPr="00C8675D" w:rsidRDefault="00255B94" w:rsidP="00255B94">
      <w:pPr>
        <w:jc w:val="both"/>
      </w:pPr>
      <w:r w:rsidRPr="00C8675D">
        <w:t>-       отказ работника от продолжения работы в связи с изменением определенных сторонами условий трудового договора;</w:t>
      </w:r>
    </w:p>
    <w:p w14:paraId="1B2E5ADB" w14:textId="77777777" w:rsidR="00255B94" w:rsidRPr="00C8675D" w:rsidRDefault="00255B94" w:rsidP="00255B94">
      <w:pPr>
        <w:jc w:val="both"/>
      </w:pPr>
      <w:r w:rsidRPr="00C8675D">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w:t>
      </w:r>
    </w:p>
    <w:p w14:paraId="5C60353C" w14:textId="77777777" w:rsidR="00255B94" w:rsidRPr="00C8675D" w:rsidRDefault="00255B94" w:rsidP="00255B94">
      <w:pPr>
        <w:jc w:val="both"/>
      </w:pPr>
      <w:r w:rsidRPr="00C8675D">
        <w:t>-       отказ работника от перевода на работу в другую местность вместе с работодателем;</w:t>
      </w:r>
    </w:p>
    <w:p w14:paraId="71E7290B" w14:textId="77777777" w:rsidR="00255B94" w:rsidRPr="00C8675D" w:rsidRDefault="00255B94" w:rsidP="00255B94">
      <w:pPr>
        <w:jc w:val="both"/>
      </w:pPr>
      <w:r w:rsidRPr="00C8675D">
        <w:t>-       обстоятельства, не зависящие от воли сторон;</w:t>
      </w:r>
    </w:p>
    <w:p w14:paraId="4C1E7A90" w14:textId="77777777" w:rsidR="00255B94" w:rsidRPr="00C8675D" w:rsidRDefault="00255B94" w:rsidP="00255B94">
      <w:pPr>
        <w:jc w:val="both"/>
      </w:pPr>
      <w:r w:rsidRPr="00C8675D">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14:paraId="4850D1FC" w14:textId="77777777" w:rsidR="00255B94" w:rsidRPr="00C8675D" w:rsidRDefault="00255B94" w:rsidP="00255B94">
      <w:pPr>
        <w:jc w:val="both"/>
      </w:pPr>
      <w:r w:rsidRPr="00C8675D">
        <w:t>Дополнительными основаниями прекращения трудового договора с педагогическим работником Учреждения являются:</w:t>
      </w:r>
    </w:p>
    <w:p w14:paraId="5F948B0F" w14:textId="77777777" w:rsidR="00255B94" w:rsidRPr="00C8675D" w:rsidRDefault="00255B94" w:rsidP="00255B94">
      <w:pPr>
        <w:jc w:val="both"/>
      </w:pPr>
      <w:r w:rsidRPr="00C8675D">
        <w:t>1)    повторное в течение одного года грубое нарушение Устава Учреждения;</w:t>
      </w:r>
    </w:p>
    <w:p w14:paraId="60A7A879" w14:textId="77777777" w:rsidR="00255B94" w:rsidRPr="00C8675D" w:rsidRDefault="00255B94" w:rsidP="00255B94">
      <w:pPr>
        <w:jc w:val="both"/>
      </w:pPr>
      <w:r w:rsidRPr="00C8675D">
        <w:t>2)    применение, в том числе однократное, методов воспитания, связанных с физическим и (или) психическим насилием над личностью обучающегося.</w:t>
      </w:r>
    </w:p>
    <w:p w14:paraId="1AF7049F" w14:textId="77777777" w:rsidR="00255B94" w:rsidRPr="00C8675D" w:rsidRDefault="00255B94" w:rsidP="00255B94">
      <w:pPr>
        <w:jc w:val="both"/>
      </w:pPr>
      <w:r w:rsidRPr="00C8675D">
        <w:t>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14:paraId="1179195D" w14:textId="77777777" w:rsidR="00255B94" w:rsidRPr="00C8675D" w:rsidRDefault="00255B94" w:rsidP="00255B94">
      <w:pPr>
        <w:jc w:val="both"/>
      </w:pPr>
      <w:r w:rsidRPr="00C8675D">
        <w:t>2.22.    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14:paraId="6DCEB0D7" w14:textId="77777777" w:rsidR="00255B94" w:rsidRPr="00C8675D" w:rsidRDefault="00255B94" w:rsidP="00255B94">
      <w:pPr>
        <w:jc w:val="both"/>
      </w:pPr>
      <w:r w:rsidRPr="00C8675D">
        <w:t>2.23.    По соглашению между работником и работодателем трудовой договор может быть расторгнут и до истечения срока предупреждения об увольнении.</w:t>
      </w:r>
    </w:p>
    <w:p w14:paraId="2D6320D1" w14:textId="77777777" w:rsidR="00255B94" w:rsidRPr="00C8675D" w:rsidRDefault="00255B94" w:rsidP="00255B94">
      <w:pPr>
        <w:jc w:val="both"/>
      </w:pPr>
      <w:r w:rsidRPr="00C8675D">
        <w:t>2.24.    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w:t>
      </w:r>
    </w:p>
    <w:p w14:paraId="4EEEBD61" w14:textId="77777777" w:rsidR="00255B94" w:rsidRPr="00C8675D" w:rsidRDefault="00255B94" w:rsidP="00255B94">
      <w:pPr>
        <w:jc w:val="both"/>
      </w:pPr>
      <w:r w:rsidRPr="00C8675D">
        <w:lastRenderedPageBreak/>
        <w:t>2.25.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14:paraId="37E408B5" w14:textId="77777777" w:rsidR="00255B94" w:rsidRPr="00C8675D" w:rsidRDefault="00255B94" w:rsidP="00255B94">
      <w:pPr>
        <w:jc w:val="both"/>
      </w:pPr>
      <w:r w:rsidRPr="00C8675D">
        <w:t>2.26.    Трудовой договор, заключенный на время выполнения определенной работы, прекращается по завершении этой работы.</w:t>
      </w:r>
    </w:p>
    <w:p w14:paraId="422ED2C2" w14:textId="77777777" w:rsidR="00255B94" w:rsidRPr="00C8675D" w:rsidRDefault="00255B94" w:rsidP="00255B94">
      <w:pPr>
        <w:jc w:val="both"/>
      </w:pPr>
      <w:r w:rsidRPr="00C8675D">
        <w:t>2.27.    Трудовой договор, заключенный на время исполнения обязанностей отсутствующего работника, прекращается с выходом этого работника на работу.</w:t>
      </w:r>
    </w:p>
    <w:p w14:paraId="19582F80" w14:textId="77777777" w:rsidR="00255B94" w:rsidRPr="00C8675D" w:rsidRDefault="00255B94" w:rsidP="00255B94">
      <w:pPr>
        <w:jc w:val="both"/>
      </w:pPr>
      <w:r w:rsidRPr="00C8675D">
        <w:t>2.28.    Преимущественное право на оставление на работе при сокращении численности или штата при равной производительности труда и квалификации помимо лиц, указанных в ст.179 ТК РФ, имеют также: лица предпенсионного возраста (за два года до пенсии), проработавшие в учреждении свыше 10 лет; одинокие матери и отцы, воспитывающие детей до 16 лет; родители, воспитывающие детей-инвалидов до 18 лет; награжденные государственными наградами в связи с педагогической деятельностью; неосвобожденные председатели первичных и территориальных профсоюзных организаций; молодые специалисты, имеющие трудовой стаж менее одного года, работники, имеющие звание «Заслуженный учитель», «Почётный работник образования».</w:t>
      </w:r>
    </w:p>
    <w:p w14:paraId="6722FEDD" w14:textId="77777777" w:rsidR="00255B94" w:rsidRPr="00C8675D" w:rsidRDefault="00255B94" w:rsidP="00255B94">
      <w:pPr>
        <w:jc w:val="both"/>
      </w:pPr>
      <w:r w:rsidRPr="00C8675D">
        <w:t>Увольнение работников образовательного учреждения в связи с сокращением численности или штата образовательного учреждения допускается, если невозможно перевести работника, с его согласия, на другую работу.</w:t>
      </w:r>
    </w:p>
    <w:p w14:paraId="44985B6C" w14:textId="77777777" w:rsidR="00255B94" w:rsidRPr="00C8675D" w:rsidRDefault="00255B94" w:rsidP="00255B94">
      <w:pPr>
        <w:jc w:val="both"/>
      </w:pPr>
      <w:r w:rsidRPr="00C8675D">
        <w:t>2.29.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p w14:paraId="23F810BC" w14:textId="77777777" w:rsidR="00255B94" w:rsidRPr="00C8675D" w:rsidRDefault="00255B94" w:rsidP="00255B94">
      <w:pPr>
        <w:jc w:val="both"/>
      </w:pPr>
      <w:r w:rsidRPr="00C8675D">
        <w:t>В день прекращения трудового договора работодатель обязан выдать работнику трудовую книжку и произвести с ним расчёт в соответствии со статьей 140 Трудового кодекса Российской Федерации. По письменному заявлению работника работодатель также обязан выдать ему заверенные надлежащим образом копии документов, связанных с работой.</w:t>
      </w:r>
    </w:p>
    <w:p w14:paraId="7EA6AF3F" w14:textId="77777777" w:rsidR="00255B94" w:rsidRPr="00C8675D" w:rsidRDefault="00255B94" w:rsidP="00255B94">
      <w:pPr>
        <w:jc w:val="both"/>
      </w:pPr>
      <w:r w:rsidRPr="00C8675D">
        <w:t>2.30.    Прекращение трудового договора оформляется приказом работодателя.</w:t>
      </w:r>
    </w:p>
    <w:p w14:paraId="5B9DF181" w14:textId="77777777" w:rsidR="00255B94" w:rsidRDefault="00255B94" w:rsidP="00255B94">
      <w:pPr>
        <w:spacing w:line="270" w:lineRule="exact"/>
        <w:ind w:left="120" w:firstLine="380"/>
        <w:jc w:val="center"/>
        <w:rPr>
          <w:i/>
          <w:iCs/>
          <w:shd w:val="clear" w:color="auto" w:fill="FFFFFF"/>
        </w:rPr>
      </w:pPr>
    </w:p>
    <w:p w14:paraId="5546D82D" w14:textId="77777777" w:rsidR="00255B94" w:rsidRDefault="00255B94" w:rsidP="00255B94">
      <w:pPr>
        <w:spacing w:line="270" w:lineRule="exact"/>
        <w:ind w:left="120" w:firstLine="380"/>
        <w:jc w:val="center"/>
        <w:rPr>
          <w:i/>
          <w:iCs/>
          <w:shd w:val="clear" w:color="auto" w:fill="FFFFFF"/>
        </w:rPr>
      </w:pPr>
    </w:p>
    <w:p w14:paraId="19E008EC" w14:textId="77777777" w:rsidR="00255B94" w:rsidRDefault="00255B94" w:rsidP="00255B94">
      <w:pPr>
        <w:spacing w:line="270" w:lineRule="exact"/>
        <w:ind w:left="120" w:firstLine="380"/>
        <w:jc w:val="center"/>
        <w:rPr>
          <w:i/>
          <w:iCs/>
          <w:shd w:val="clear" w:color="auto" w:fill="FFFFFF"/>
        </w:rPr>
      </w:pPr>
    </w:p>
    <w:p w14:paraId="42C2FFA7" w14:textId="77777777" w:rsidR="00255B94" w:rsidRDefault="00255B94" w:rsidP="00255B94">
      <w:pPr>
        <w:spacing w:line="270" w:lineRule="exact"/>
        <w:ind w:left="120" w:firstLine="380"/>
        <w:jc w:val="center"/>
        <w:rPr>
          <w:i/>
          <w:iCs/>
          <w:shd w:val="clear" w:color="auto" w:fill="FFFFFF"/>
        </w:rPr>
      </w:pPr>
    </w:p>
    <w:p w14:paraId="4DD6932B" w14:textId="77777777" w:rsidR="00255B94" w:rsidRPr="00C8675D" w:rsidRDefault="00255B94" w:rsidP="00255B94">
      <w:pPr>
        <w:spacing w:line="270" w:lineRule="exact"/>
        <w:ind w:left="120" w:firstLine="380"/>
        <w:jc w:val="center"/>
        <w:rPr>
          <w:b/>
          <w:i/>
          <w:iCs/>
        </w:rPr>
      </w:pPr>
      <w:r w:rsidRPr="00C8675D">
        <w:rPr>
          <w:i/>
          <w:iCs/>
          <w:shd w:val="clear" w:color="auto" w:fill="FFFFFF"/>
        </w:rPr>
        <w:t>3</w:t>
      </w:r>
      <w:r w:rsidRPr="00C8675D">
        <w:rPr>
          <w:b/>
          <w:iCs/>
          <w:shd w:val="clear" w:color="auto" w:fill="FFFFFF"/>
        </w:rPr>
        <w:t>. Основные обязанности работника школы.</w:t>
      </w:r>
    </w:p>
    <w:p w14:paraId="3BD8A8DF" w14:textId="77777777" w:rsidR="00255B94" w:rsidRPr="00C8675D" w:rsidRDefault="00255B94" w:rsidP="00255B94">
      <w:pPr>
        <w:widowControl w:val="0"/>
        <w:numPr>
          <w:ilvl w:val="0"/>
          <w:numId w:val="44"/>
        </w:numPr>
        <w:tabs>
          <w:tab w:val="left" w:pos="985"/>
        </w:tabs>
        <w:autoSpaceDE w:val="0"/>
        <w:autoSpaceDN w:val="0"/>
        <w:adjustRightInd w:val="0"/>
        <w:spacing w:line="317" w:lineRule="exact"/>
        <w:ind w:left="120" w:firstLine="380"/>
        <w:jc w:val="both"/>
      </w:pPr>
      <w:r w:rsidRPr="00C8675D">
        <w:rPr>
          <w:shd w:val="clear" w:color="auto" w:fill="FFFFFF"/>
        </w:rPr>
        <w:t>Работники  школы обязаны:</w:t>
      </w:r>
    </w:p>
    <w:p w14:paraId="01D33B19" w14:textId="77777777" w:rsidR="00255B94" w:rsidRPr="00C8675D" w:rsidRDefault="00255B94" w:rsidP="00255B94">
      <w:pPr>
        <w:spacing w:line="317" w:lineRule="exact"/>
        <w:ind w:left="120" w:right="20"/>
        <w:jc w:val="both"/>
        <w:rPr>
          <w:shd w:val="clear" w:color="auto" w:fill="FFFFFF"/>
        </w:rPr>
      </w:pPr>
      <w:r w:rsidRPr="00C8675D">
        <w:rPr>
          <w:shd w:val="clear" w:color="auto" w:fill="FFFFFF"/>
        </w:rPr>
        <w:t xml:space="preserve">- строго соблюдать обязанности, возложенные на них Уставом школы, правилами внутреннего распорядка, положениями и должностными инструкциями; </w:t>
      </w:r>
    </w:p>
    <w:p w14:paraId="1F8ED785" w14:textId="77777777" w:rsidR="00255B94" w:rsidRPr="00C8675D" w:rsidRDefault="00255B94" w:rsidP="00255B94">
      <w:pPr>
        <w:spacing w:line="317" w:lineRule="exact"/>
        <w:ind w:left="120" w:right="20"/>
        <w:jc w:val="both"/>
        <w:rPr>
          <w:sz w:val="26"/>
          <w:szCs w:val="26"/>
        </w:rPr>
      </w:pPr>
      <w:r w:rsidRPr="00C8675D">
        <w:rPr>
          <w:shd w:val="clear" w:color="auto" w:fill="FFFFFF"/>
        </w:rPr>
        <w:t>- соблюдать дисциплину труда - вовремя приходить на работу, соблюдать установленную продолжительность рабочего времени, своевременно и точно выполнять распоряжения администрации;</w:t>
      </w:r>
    </w:p>
    <w:p w14:paraId="45EECDF4" w14:textId="77777777" w:rsidR="00255B94" w:rsidRPr="00C8675D" w:rsidRDefault="00255B94" w:rsidP="00255B94">
      <w:pPr>
        <w:spacing w:line="317" w:lineRule="exact"/>
        <w:ind w:left="120" w:right="20"/>
        <w:jc w:val="both"/>
        <w:rPr>
          <w:shd w:val="clear" w:color="auto" w:fill="FFFFFF"/>
        </w:rPr>
      </w:pPr>
      <w:r w:rsidRPr="00C8675D">
        <w:rPr>
          <w:shd w:val="clear" w:color="auto" w:fill="FFFFFF"/>
        </w:rPr>
        <w:t xml:space="preserve">- всемерно стремиться к повышению качества выполняемой работы, строго соблюдать  исполнительскую дисциплину, постоянно проявлять творческую инициативу, направленную, на достижение высоких результатов труда; </w:t>
      </w:r>
    </w:p>
    <w:p w14:paraId="755FE2CD" w14:textId="77777777" w:rsidR="00255B94" w:rsidRPr="00C8675D" w:rsidRDefault="00255B94" w:rsidP="00255B94">
      <w:pPr>
        <w:spacing w:line="317" w:lineRule="exact"/>
        <w:ind w:left="120" w:right="20"/>
        <w:jc w:val="both"/>
        <w:rPr>
          <w:sz w:val="26"/>
          <w:szCs w:val="26"/>
        </w:rPr>
      </w:pPr>
      <w:r w:rsidRPr="00C8675D">
        <w:rPr>
          <w:shd w:val="clear" w:color="auto" w:fill="FFFFFF"/>
        </w:rPr>
        <w:t>- 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14:paraId="7A8CD884" w14:textId="77777777" w:rsidR="00255B94" w:rsidRPr="00C8675D" w:rsidRDefault="00255B94" w:rsidP="00255B94">
      <w:pPr>
        <w:spacing w:line="317" w:lineRule="exact"/>
        <w:ind w:left="120" w:right="20"/>
        <w:jc w:val="both"/>
      </w:pPr>
      <w:r w:rsidRPr="00C8675D">
        <w:rPr>
          <w:shd w:val="clear" w:color="auto" w:fill="FFFFFF"/>
        </w:rPr>
        <w:t>- содержать свое рабочее место в чистоте и порядке, соблюдать установленный порядок, хранения материальных ценностей и документов;</w:t>
      </w:r>
    </w:p>
    <w:p w14:paraId="085B3E83" w14:textId="77777777" w:rsidR="00255B94" w:rsidRPr="00C8675D" w:rsidRDefault="00255B94" w:rsidP="00255B94">
      <w:pPr>
        <w:spacing w:line="317" w:lineRule="exact"/>
        <w:ind w:left="120" w:right="20"/>
        <w:jc w:val="both"/>
      </w:pPr>
      <w:r w:rsidRPr="00C8675D">
        <w:rPr>
          <w:shd w:val="clear" w:color="auto" w:fill="FFFFFF"/>
        </w:rPr>
        <w:lastRenderedPageBreak/>
        <w:t>- экономно расходовать материалы, топливо и электроэнергию, воспитывать у обучающихся бережное отношение к школьному имуществу;</w:t>
      </w:r>
    </w:p>
    <w:p w14:paraId="2F79D320" w14:textId="77777777" w:rsidR="00255B94" w:rsidRPr="00C8675D" w:rsidRDefault="00255B94" w:rsidP="00255B94">
      <w:pPr>
        <w:widowControl w:val="0"/>
        <w:numPr>
          <w:ilvl w:val="0"/>
          <w:numId w:val="44"/>
        </w:numPr>
        <w:tabs>
          <w:tab w:val="left" w:pos="1018"/>
        </w:tabs>
        <w:autoSpaceDE w:val="0"/>
        <w:autoSpaceDN w:val="0"/>
        <w:adjustRightInd w:val="0"/>
        <w:spacing w:line="317" w:lineRule="exact"/>
        <w:ind w:left="120" w:right="20" w:firstLine="380"/>
        <w:jc w:val="both"/>
      </w:pPr>
      <w:r w:rsidRPr="00C8675D">
        <w:rPr>
          <w:shd w:val="clear" w:color="auto" w:fill="FFFFFF"/>
        </w:rPr>
        <w:t>Педагогические работники школы несут полную ответственность за жизнь здоровье детей во время занятий и перемен. О всех случаях травматизма обучающихся немедленно сообщать администрации.</w:t>
      </w:r>
    </w:p>
    <w:p w14:paraId="6FA53A8E" w14:textId="77777777" w:rsidR="00255B94" w:rsidRPr="00C8675D" w:rsidRDefault="00255B94" w:rsidP="00255B94">
      <w:pPr>
        <w:widowControl w:val="0"/>
        <w:numPr>
          <w:ilvl w:val="0"/>
          <w:numId w:val="44"/>
        </w:numPr>
        <w:tabs>
          <w:tab w:val="left" w:pos="1094"/>
        </w:tabs>
        <w:autoSpaceDE w:val="0"/>
        <w:autoSpaceDN w:val="0"/>
        <w:adjustRightInd w:val="0"/>
        <w:spacing w:line="317" w:lineRule="exact"/>
        <w:ind w:left="120" w:right="20" w:firstLine="380"/>
        <w:jc w:val="both"/>
      </w:pPr>
      <w:r w:rsidRPr="00C8675D">
        <w:rPr>
          <w:shd w:val="clear" w:color="auto" w:fill="FFFFFF"/>
        </w:rPr>
        <w:t xml:space="preserve">В случае опоздания обучающихся на занятия учитель обязан поставить в известность классного руководителя, дежурного администратора, заместителя директора (завуча по воспитательной работе). </w:t>
      </w:r>
    </w:p>
    <w:p w14:paraId="30C441D0" w14:textId="77777777" w:rsidR="00255B94" w:rsidRPr="00C8675D" w:rsidRDefault="00255B94" w:rsidP="00255B94">
      <w:pPr>
        <w:widowControl w:val="0"/>
        <w:numPr>
          <w:ilvl w:val="0"/>
          <w:numId w:val="44"/>
        </w:numPr>
        <w:tabs>
          <w:tab w:val="left" w:pos="1368"/>
        </w:tabs>
        <w:autoSpaceDE w:val="0"/>
        <w:autoSpaceDN w:val="0"/>
        <w:adjustRightInd w:val="0"/>
        <w:spacing w:line="322" w:lineRule="exact"/>
        <w:ind w:left="120" w:right="20" w:firstLine="380"/>
        <w:jc w:val="both"/>
      </w:pPr>
      <w:r w:rsidRPr="00C8675D">
        <w:rPr>
          <w:shd w:val="clear" w:color="auto" w:fill="FFFFFF"/>
        </w:rPr>
        <w:t>Во время учебных занятий двери в учебных кабинетах должны быть закрытыми, кабинеты могут закрываться учителями на переменах с целью проветривания помещения, оставлять учеников в закрытых помещениях одних не допускается.</w:t>
      </w:r>
    </w:p>
    <w:p w14:paraId="741D9583" w14:textId="77777777" w:rsidR="00255B94" w:rsidRPr="00C8675D" w:rsidRDefault="00255B94" w:rsidP="00255B94">
      <w:pPr>
        <w:widowControl w:val="0"/>
        <w:numPr>
          <w:ilvl w:val="0"/>
          <w:numId w:val="44"/>
        </w:numPr>
        <w:tabs>
          <w:tab w:val="left" w:pos="1138"/>
        </w:tabs>
        <w:autoSpaceDE w:val="0"/>
        <w:autoSpaceDN w:val="0"/>
        <w:adjustRightInd w:val="0"/>
        <w:spacing w:line="322" w:lineRule="exact"/>
        <w:ind w:left="120" w:right="20" w:firstLine="380"/>
        <w:jc w:val="both"/>
      </w:pPr>
      <w:r w:rsidRPr="00C8675D">
        <w:rPr>
          <w:shd w:val="clear" w:color="auto" w:fill="FFFFFF"/>
        </w:rPr>
        <w:t>По окончании рабочего времени, аудитории (кабинеты) закрываются на ключ.,  ключ от кабинета сдается  дежурному администратору к 16 часам.</w:t>
      </w:r>
    </w:p>
    <w:p w14:paraId="2DFDB156" w14:textId="77777777" w:rsidR="00255B94" w:rsidRPr="00C8675D" w:rsidRDefault="00255B94" w:rsidP="00255B94">
      <w:pPr>
        <w:widowControl w:val="0"/>
        <w:numPr>
          <w:ilvl w:val="0"/>
          <w:numId w:val="44"/>
        </w:numPr>
        <w:tabs>
          <w:tab w:val="left" w:pos="1277"/>
        </w:tabs>
        <w:autoSpaceDE w:val="0"/>
        <w:autoSpaceDN w:val="0"/>
        <w:adjustRightInd w:val="0"/>
        <w:spacing w:line="322" w:lineRule="exact"/>
        <w:ind w:left="120" w:right="20" w:firstLine="380"/>
        <w:jc w:val="both"/>
      </w:pPr>
      <w:r w:rsidRPr="00C8675D">
        <w:rPr>
          <w:shd w:val="clear" w:color="auto" w:fill="FFFFFF"/>
        </w:rPr>
        <w:t>Задержка обучающихся педагогическими работниками школы после завершения рабочего времени разрешается в строго определенных в случаях:</w:t>
      </w:r>
    </w:p>
    <w:p w14:paraId="7888F5B3" w14:textId="77777777" w:rsidR="00255B94" w:rsidRPr="00C8675D" w:rsidRDefault="00255B94" w:rsidP="00255B94">
      <w:pPr>
        <w:widowControl w:val="0"/>
        <w:numPr>
          <w:ilvl w:val="0"/>
          <w:numId w:val="45"/>
        </w:numPr>
        <w:tabs>
          <w:tab w:val="left" w:pos="663"/>
        </w:tabs>
        <w:autoSpaceDE w:val="0"/>
        <w:autoSpaceDN w:val="0"/>
        <w:adjustRightInd w:val="0"/>
        <w:spacing w:line="322" w:lineRule="exact"/>
        <w:ind w:left="120" w:firstLine="380"/>
        <w:jc w:val="both"/>
      </w:pPr>
      <w:r w:rsidRPr="00C8675D">
        <w:rPr>
          <w:shd w:val="clear" w:color="auto" w:fill="FFFFFF"/>
        </w:rPr>
        <w:t>проведение классных часов и собраний;</w:t>
      </w:r>
    </w:p>
    <w:p w14:paraId="3946BC7A" w14:textId="77777777" w:rsidR="00255B94" w:rsidRPr="00C8675D" w:rsidRDefault="00255B94" w:rsidP="00255B94">
      <w:pPr>
        <w:widowControl w:val="0"/>
        <w:numPr>
          <w:ilvl w:val="0"/>
          <w:numId w:val="45"/>
        </w:numPr>
        <w:tabs>
          <w:tab w:val="left" w:pos="658"/>
        </w:tabs>
        <w:autoSpaceDE w:val="0"/>
        <w:autoSpaceDN w:val="0"/>
        <w:adjustRightInd w:val="0"/>
        <w:spacing w:line="322" w:lineRule="exact"/>
        <w:ind w:left="120" w:firstLine="380"/>
        <w:jc w:val="both"/>
      </w:pPr>
      <w:r w:rsidRPr="00C8675D">
        <w:rPr>
          <w:shd w:val="clear" w:color="auto" w:fill="FFFFFF"/>
        </w:rPr>
        <w:t>проведение и подготовка внеклассных и общешкольных мероприятий;</w:t>
      </w:r>
    </w:p>
    <w:p w14:paraId="69B97640" w14:textId="77777777" w:rsidR="00255B94" w:rsidRPr="00C8675D" w:rsidRDefault="00255B94" w:rsidP="00255B94">
      <w:pPr>
        <w:widowControl w:val="0"/>
        <w:numPr>
          <w:ilvl w:val="0"/>
          <w:numId w:val="45"/>
        </w:numPr>
        <w:tabs>
          <w:tab w:val="left" w:pos="654"/>
        </w:tabs>
        <w:autoSpaceDE w:val="0"/>
        <w:autoSpaceDN w:val="0"/>
        <w:adjustRightInd w:val="0"/>
        <w:spacing w:line="322" w:lineRule="exact"/>
        <w:ind w:left="120" w:firstLine="380"/>
        <w:jc w:val="both"/>
      </w:pPr>
      <w:r w:rsidRPr="00C8675D">
        <w:rPr>
          <w:shd w:val="clear" w:color="auto" w:fill="FFFFFF"/>
        </w:rPr>
        <w:t>зачеты, дополнительные занятия.</w:t>
      </w:r>
    </w:p>
    <w:p w14:paraId="0AFA5E9A" w14:textId="77777777" w:rsidR="00255B94" w:rsidRPr="00C8675D" w:rsidRDefault="00255B94" w:rsidP="00255B94">
      <w:pPr>
        <w:spacing w:line="317" w:lineRule="exact"/>
        <w:ind w:left="40" w:firstLine="700"/>
        <w:jc w:val="both"/>
      </w:pPr>
      <w:r w:rsidRPr="00C8675D">
        <w:rPr>
          <w:shd w:val="clear" w:color="auto" w:fill="FFFFFF"/>
        </w:rPr>
        <w:t>Во всех других случаях требуется согласование с администрацией.</w:t>
      </w:r>
    </w:p>
    <w:p w14:paraId="420BFC42" w14:textId="77777777" w:rsidR="00255B94" w:rsidRPr="00C8675D" w:rsidRDefault="00255B94" w:rsidP="00255B94">
      <w:pPr>
        <w:widowControl w:val="0"/>
        <w:numPr>
          <w:ilvl w:val="0"/>
          <w:numId w:val="44"/>
        </w:numPr>
        <w:tabs>
          <w:tab w:val="left" w:pos="1230"/>
        </w:tabs>
        <w:autoSpaceDE w:val="0"/>
        <w:autoSpaceDN w:val="0"/>
        <w:adjustRightInd w:val="0"/>
        <w:spacing w:line="317" w:lineRule="exact"/>
        <w:ind w:left="40" w:right="40" w:firstLine="700"/>
        <w:jc w:val="both"/>
      </w:pPr>
      <w:r w:rsidRPr="00C8675D">
        <w:rPr>
          <w:shd w:val="clear" w:color="auto" w:fill="FFFFFF"/>
        </w:rPr>
        <w:t>В случае пожара или других стихийных бедствий учителя поступают согласно утвержденному плану эвакуации.</w:t>
      </w:r>
    </w:p>
    <w:p w14:paraId="60D9404C" w14:textId="77777777" w:rsidR="00255B94" w:rsidRPr="00C8675D" w:rsidRDefault="00255B94" w:rsidP="00255B94">
      <w:pPr>
        <w:widowControl w:val="0"/>
        <w:numPr>
          <w:ilvl w:val="0"/>
          <w:numId w:val="44"/>
        </w:numPr>
        <w:tabs>
          <w:tab w:val="left" w:pos="1182"/>
        </w:tabs>
        <w:autoSpaceDE w:val="0"/>
        <w:autoSpaceDN w:val="0"/>
        <w:adjustRightInd w:val="0"/>
        <w:spacing w:line="317" w:lineRule="exact"/>
        <w:ind w:left="40" w:right="40" w:firstLine="700"/>
        <w:jc w:val="both"/>
      </w:pPr>
      <w:r w:rsidRPr="00C8675D">
        <w:rPr>
          <w:shd w:val="clear" w:color="auto" w:fill="FFFFFF"/>
        </w:rPr>
        <w:t>Педагогические работники проходят раз в 3 года педагогическую аттестацию, согласно Положения об аттестации педагогических  работников.</w:t>
      </w:r>
    </w:p>
    <w:p w14:paraId="09849907" w14:textId="77777777" w:rsidR="00255B94" w:rsidRPr="00C8675D" w:rsidRDefault="00255B94" w:rsidP="00255B94">
      <w:pPr>
        <w:spacing w:line="270" w:lineRule="exact"/>
        <w:ind w:left="40" w:firstLine="700"/>
        <w:jc w:val="center"/>
        <w:rPr>
          <w:b/>
          <w:i/>
          <w:iCs/>
        </w:rPr>
      </w:pPr>
      <w:r w:rsidRPr="00C8675D">
        <w:rPr>
          <w:b/>
          <w:iCs/>
          <w:shd w:val="clear" w:color="auto" w:fill="FFFFFF"/>
        </w:rPr>
        <w:t>4. Основные обязанности администрации.</w:t>
      </w:r>
    </w:p>
    <w:p w14:paraId="3EEF46DC" w14:textId="77777777" w:rsidR="00255B94" w:rsidRPr="00C8675D" w:rsidRDefault="00255B94" w:rsidP="00255B94">
      <w:pPr>
        <w:spacing w:line="322" w:lineRule="exact"/>
        <w:ind w:left="40" w:firstLine="700"/>
        <w:jc w:val="both"/>
      </w:pPr>
      <w:r w:rsidRPr="00C8675D">
        <w:rPr>
          <w:shd w:val="clear" w:color="auto" w:fill="FFFFFF"/>
        </w:rPr>
        <w:t>4.1. Администрация школы обязана:</w:t>
      </w:r>
    </w:p>
    <w:p w14:paraId="7C7E2AED" w14:textId="77777777" w:rsidR="00255B94" w:rsidRPr="00C8675D" w:rsidRDefault="00255B94" w:rsidP="00255B94">
      <w:pPr>
        <w:widowControl w:val="0"/>
        <w:numPr>
          <w:ilvl w:val="0"/>
          <w:numId w:val="45"/>
        </w:numPr>
        <w:tabs>
          <w:tab w:val="left" w:pos="899"/>
        </w:tabs>
        <w:autoSpaceDE w:val="0"/>
        <w:autoSpaceDN w:val="0"/>
        <w:adjustRightInd w:val="0"/>
        <w:spacing w:line="322" w:lineRule="exact"/>
        <w:ind w:left="40" w:right="40" w:firstLine="700"/>
        <w:jc w:val="both"/>
      </w:pPr>
      <w:r w:rsidRPr="00C8675D">
        <w:rPr>
          <w:shd w:val="clear" w:color="auto" w:fill="FFFFFF"/>
        </w:rPr>
        <w:t>правильно организовать труд работников в соответствии с их должностными обязанностями, специальностью и квалификацией, закрепить за каждым из них рабочее место, обеспечить здоровые и безопасные условия труда;</w:t>
      </w:r>
    </w:p>
    <w:p w14:paraId="0F41D178" w14:textId="77777777" w:rsidR="00255B94" w:rsidRPr="00C8675D" w:rsidRDefault="00255B94" w:rsidP="00255B94">
      <w:pPr>
        <w:widowControl w:val="0"/>
        <w:numPr>
          <w:ilvl w:val="0"/>
          <w:numId w:val="45"/>
        </w:numPr>
        <w:tabs>
          <w:tab w:val="left" w:pos="981"/>
        </w:tabs>
        <w:autoSpaceDE w:val="0"/>
        <w:autoSpaceDN w:val="0"/>
        <w:adjustRightInd w:val="0"/>
        <w:spacing w:line="322" w:lineRule="exact"/>
        <w:ind w:left="40" w:right="40" w:firstLine="700"/>
        <w:jc w:val="both"/>
      </w:pPr>
      <w:r w:rsidRPr="00C8675D">
        <w:rPr>
          <w:shd w:val="clear" w:color="auto" w:fill="FFFFFF"/>
        </w:rPr>
        <w:t>осуществлять мероприятия по повышению качества и культуры работы, изучению, распространению и внедрению передовых методов и приемов, научной организации труда;</w:t>
      </w:r>
    </w:p>
    <w:p w14:paraId="6B0D965F" w14:textId="77777777" w:rsidR="00255B94" w:rsidRPr="00C8675D" w:rsidRDefault="00255B94" w:rsidP="00255B94">
      <w:pPr>
        <w:widowControl w:val="0"/>
        <w:numPr>
          <w:ilvl w:val="0"/>
          <w:numId w:val="45"/>
        </w:numPr>
        <w:tabs>
          <w:tab w:val="left" w:pos="899"/>
        </w:tabs>
        <w:autoSpaceDE w:val="0"/>
        <w:autoSpaceDN w:val="0"/>
        <w:adjustRightInd w:val="0"/>
        <w:spacing w:line="322" w:lineRule="exact"/>
        <w:ind w:left="40" w:right="40" w:firstLine="700"/>
        <w:jc w:val="both"/>
      </w:pPr>
      <w:r w:rsidRPr="00C8675D">
        <w:rPr>
          <w:shd w:val="clear" w:color="auto" w:fill="FFFFFF"/>
        </w:rPr>
        <w:t>обеспечивать строгое соблюдение трудовой и исполнительской дисциплины, постоянно осуществлять организаторскую, экономическую и воспитательную работу, направленную на ее укрепление, устранение потерь рабочего времени, формирование стабильного трудового коллектива, применять в установленном порядке меры воздействия к нарушителям трудовой дисциплины;</w:t>
      </w:r>
    </w:p>
    <w:p w14:paraId="034EBA0B" w14:textId="77777777" w:rsidR="00255B94" w:rsidRPr="00C8675D" w:rsidRDefault="00255B94" w:rsidP="00255B94">
      <w:pPr>
        <w:widowControl w:val="0"/>
        <w:numPr>
          <w:ilvl w:val="0"/>
          <w:numId w:val="45"/>
        </w:numPr>
        <w:tabs>
          <w:tab w:val="clear" w:pos="927"/>
          <w:tab w:val="left" w:pos="933"/>
        </w:tabs>
        <w:autoSpaceDE w:val="0"/>
        <w:autoSpaceDN w:val="0"/>
        <w:adjustRightInd w:val="0"/>
        <w:spacing w:line="322" w:lineRule="exact"/>
        <w:ind w:left="40" w:right="40" w:firstLine="700"/>
        <w:jc w:val="both"/>
      </w:pPr>
      <w:r w:rsidRPr="00C8675D">
        <w:rPr>
          <w:shd w:val="clear" w:color="auto" w:fill="FFFFFF"/>
        </w:rPr>
        <w:t>обеспечивать моральную и материальную заинтересованность работников в результатах их личного труда и в общих итогах работы, экономное и рациональное расходование фонда заработной платы, поощрительных фондов, обеспечивать правильное применение действующих условий оплаты труда;</w:t>
      </w:r>
    </w:p>
    <w:p w14:paraId="7E43F176" w14:textId="77777777" w:rsidR="00255B94" w:rsidRPr="00C8675D" w:rsidRDefault="00255B94" w:rsidP="00255B94">
      <w:pPr>
        <w:widowControl w:val="0"/>
        <w:numPr>
          <w:ilvl w:val="0"/>
          <w:numId w:val="45"/>
        </w:numPr>
        <w:tabs>
          <w:tab w:val="left" w:pos="981"/>
        </w:tabs>
        <w:autoSpaceDE w:val="0"/>
        <w:autoSpaceDN w:val="0"/>
        <w:adjustRightInd w:val="0"/>
        <w:spacing w:line="322" w:lineRule="exact"/>
        <w:ind w:left="40" w:right="40" w:firstLine="700"/>
        <w:jc w:val="both"/>
      </w:pPr>
      <w:r w:rsidRPr="00C8675D">
        <w:rPr>
          <w:shd w:val="clear" w:color="auto" w:fill="FFFFFF"/>
        </w:rPr>
        <w:t>неуклонно соблюдать законодательство о труде и правила охраны труда; обеспечивать надлежащее оборудование всех рабочих мест, создавать и улучшать для них условия работы, соответствующие правилами по охране труда, технике безопасности, санитарным нормам и правилам;</w:t>
      </w:r>
    </w:p>
    <w:p w14:paraId="0F93484A" w14:textId="77777777" w:rsidR="00255B94" w:rsidRPr="00C8675D" w:rsidRDefault="00255B94" w:rsidP="00255B94">
      <w:pPr>
        <w:widowControl w:val="0"/>
        <w:numPr>
          <w:ilvl w:val="0"/>
          <w:numId w:val="45"/>
        </w:numPr>
        <w:tabs>
          <w:tab w:val="left" w:pos="1101"/>
        </w:tabs>
        <w:autoSpaceDE w:val="0"/>
        <w:autoSpaceDN w:val="0"/>
        <w:adjustRightInd w:val="0"/>
        <w:spacing w:line="322" w:lineRule="exact"/>
        <w:ind w:left="40" w:right="40" w:firstLine="700"/>
        <w:jc w:val="both"/>
      </w:pPr>
      <w:r w:rsidRPr="00C8675D">
        <w:rPr>
          <w:shd w:val="clear" w:color="auto" w:fill="FFFFFF"/>
        </w:rPr>
        <w:t xml:space="preserve">принимать необходимые меры по профилактике производственного травматизма, профессиональных и других заболеваний работников; в случаях, предусмотренных </w:t>
      </w:r>
      <w:r w:rsidRPr="00C8675D">
        <w:rPr>
          <w:shd w:val="clear" w:color="auto" w:fill="FFFFFF"/>
        </w:rPr>
        <w:lastRenderedPageBreak/>
        <w:t>законодательством своевременно предоставлять льготы и компенсации в связи с вредными условиями труда (сокращенный рабочий день, дополнительные отпуска и пр.), обеспечить в соответствии с действующими нормами и положениями специальной одеждой и обувью, другими средствами индивидуальной защиты, организовать надлежащий уход за этими средствами;</w:t>
      </w:r>
    </w:p>
    <w:p w14:paraId="2048F236" w14:textId="77777777" w:rsidR="00255B94" w:rsidRPr="00C8675D" w:rsidRDefault="00255B94" w:rsidP="00255B94">
      <w:pPr>
        <w:widowControl w:val="0"/>
        <w:numPr>
          <w:ilvl w:val="0"/>
          <w:numId w:val="45"/>
        </w:numPr>
        <w:tabs>
          <w:tab w:val="left" w:pos="1091"/>
        </w:tabs>
        <w:autoSpaceDE w:val="0"/>
        <w:autoSpaceDN w:val="0"/>
        <w:adjustRightInd w:val="0"/>
        <w:spacing w:line="322" w:lineRule="exact"/>
        <w:ind w:left="40" w:right="40" w:firstLine="700"/>
        <w:jc w:val="both"/>
      </w:pPr>
      <w:r w:rsidRPr="00C8675D">
        <w:rPr>
          <w:shd w:val="clear" w:color="auto" w:fill="FFFFFF"/>
        </w:rPr>
        <w:t>постоянно контролировать знание и соблюдение работниками всех требований инструкции по технике безопасности, производственной санитарии и гигиене труда, противопожарной охране;</w:t>
      </w:r>
    </w:p>
    <w:p w14:paraId="2980C55B" w14:textId="77777777" w:rsidR="00255B94" w:rsidRPr="00C8675D" w:rsidRDefault="00255B94" w:rsidP="00255B94">
      <w:pPr>
        <w:widowControl w:val="0"/>
        <w:numPr>
          <w:ilvl w:val="0"/>
          <w:numId w:val="45"/>
        </w:numPr>
        <w:tabs>
          <w:tab w:val="left" w:pos="962"/>
        </w:tabs>
        <w:autoSpaceDE w:val="0"/>
        <w:autoSpaceDN w:val="0"/>
        <w:adjustRightInd w:val="0"/>
        <w:spacing w:line="322" w:lineRule="exact"/>
        <w:ind w:left="40" w:right="40" w:firstLine="700"/>
        <w:jc w:val="both"/>
      </w:pPr>
      <w:r w:rsidRPr="00C8675D">
        <w:rPr>
          <w:shd w:val="clear" w:color="auto" w:fill="FFFFFF"/>
        </w:rPr>
        <w:t>создавать условия коллективу школы для всемерного повышения качества работы, рационального использования рабочего времени, повышения роли морального и материального стимулирования высокопроизводительного труда, решения вопросов и поощрении передовых работников, обеспечивать распространение передового опыта и ценных инициатив работников данной и других школ;</w:t>
      </w:r>
    </w:p>
    <w:p w14:paraId="4C1FEF54" w14:textId="77777777" w:rsidR="00255B94" w:rsidRPr="00C8675D" w:rsidRDefault="00255B94" w:rsidP="00255B94">
      <w:pPr>
        <w:widowControl w:val="0"/>
        <w:numPr>
          <w:ilvl w:val="0"/>
          <w:numId w:val="45"/>
        </w:numPr>
        <w:tabs>
          <w:tab w:val="clear" w:pos="927"/>
          <w:tab w:val="left" w:pos="938"/>
        </w:tabs>
        <w:autoSpaceDE w:val="0"/>
        <w:autoSpaceDN w:val="0"/>
        <w:adjustRightInd w:val="0"/>
        <w:spacing w:line="322" w:lineRule="exact"/>
        <w:ind w:left="40" w:right="40" w:firstLine="700"/>
        <w:jc w:val="both"/>
      </w:pPr>
      <w:r w:rsidRPr="00C8675D">
        <w:rPr>
          <w:shd w:val="clear" w:color="auto" w:fill="FFFFFF"/>
        </w:rPr>
        <w:t>обеспечивать систематическое повышение научно - методического уровня, экономических и правовых знаний работников, их деловой квалификации. Администрация школы осуществляет свои обязанности в соответствующих случаях по согласованию с профсоюзным комитетом, а также с учетом полномочий трудового коллектива.</w:t>
      </w:r>
    </w:p>
    <w:p w14:paraId="002D36FF" w14:textId="77777777" w:rsidR="00255B94" w:rsidRPr="00C8675D" w:rsidRDefault="00255B94" w:rsidP="00255B94">
      <w:pPr>
        <w:spacing w:line="130" w:lineRule="exact"/>
        <w:ind w:left="4980"/>
        <w:jc w:val="both"/>
        <w:rPr>
          <w:noProof/>
        </w:rPr>
      </w:pPr>
    </w:p>
    <w:p w14:paraId="61A38111" w14:textId="77777777" w:rsidR="00255B94" w:rsidRPr="00C8675D" w:rsidRDefault="00255B94" w:rsidP="00255B94">
      <w:pPr>
        <w:spacing w:line="270" w:lineRule="exact"/>
        <w:ind w:left="20" w:firstLine="700"/>
        <w:jc w:val="center"/>
        <w:rPr>
          <w:b/>
          <w:i/>
          <w:iCs/>
          <w:u w:val="single"/>
        </w:rPr>
      </w:pPr>
      <w:r w:rsidRPr="00C8675D">
        <w:rPr>
          <w:b/>
          <w:iCs/>
          <w:shd w:val="clear" w:color="auto" w:fill="FFFFFF"/>
        </w:rPr>
        <w:t>5. Рабочее время педагогов и сотрудников и его использование</w:t>
      </w:r>
      <w:r w:rsidRPr="00C8675D">
        <w:rPr>
          <w:b/>
          <w:i/>
          <w:iCs/>
          <w:u w:val="single"/>
          <w:shd w:val="clear" w:color="auto" w:fill="FFFFFF"/>
        </w:rPr>
        <w:t>.</w:t>
      </w:r>
    </w:p>
    <w:p w14:paraId="589B5E5D" w14:textId="77777777" w:rsidR="00255B94" w:rsidRPr="00C8675D" w:rsidRDefault="00255B94" w:rsidP="00255B94">
      <w:pPr>
        <w:widowControl w:val="0"/>
        <w:numPr>
          <w:ilvl w:val="0"/>
          <w:numId w:val="46"/>
        </w:numPr>
        <w:tabs>
          <w:tab w:val="left" w:pos="1412"/>
        </w:tabs>
        <w:autoSpaceDE w:val="0"/>
        <w:autoSpaceDN w:val="0"/>
        <w:adjustRightInd w:val="0"/>
        <w:spacing w:line="322" w:lineRule="exact"/>
        <w:ind w:left="20" w:right="20" w:firstLine="700"/>
        <w:jc w:val="both"/>
      </w:pPr>
      <w:r w:rsidRPr="00C8675D">
        <w:rPr>
          <w:shd w:val="clear" w:color="auto" w:fill="FFFFFF"/>
        </w:rPr>
        <w:t>В школе установлена 6-ти дневная рабочая неделя с общей продолжительностью рабочего времени 40 часов.</w:t>
      </w:r>
    </w:p>
    <w:p w14:paraId="5B80014E" w14:textId="77777777" w:rsidR="00255B94" w:rsidRPr="00C8675D" w:rsidRDefault="00255B94" w:rsidP="00255B94">
      <w:pPr>
        <w:widowControl w:val="0"/>
        <w:numPr>
          <w:ilvl w:val="0"/>
          <w:numId w:val="46"/>
        </w:numPr>
        <w:tabs>
          <w:tab w:val="left" w:pos="1282"/>
        </w:tabs>
        <w:autoSpaceDE w:val="0"/>
        <w:autoSpaceDN w:val="0"/>
        <w:adjustRightInd w:val="0"/>
        <w:spacing w:line="322" w:lineRule="exact"/>
        <w:ind w:left="20" w:right="20" w:firstLine="700"/>
        <w:jc w:val="both"/>
      </w:pPr>
      <w:r w:rsidRPr="00C8675D">
        <w:rPr>
          <w:shd w:val="clear" w:color="auto" w:fill="FFFFFF"/>
        </w:rPr>
        <w:t>Учебную нагрузку педагогических работников устанавливает директор школы по согласованию с ПК (на новый учебный год до ухода сотрудников в отпуск). При этом необходимо учитывать:</w:t>
      </w:r>
    </w:p>
    <w:p w14:paraId="58BF0046" w14:textId="77777777" w:rsidR="00255B94" w:rsidRPr="00C8675D" w:rsidRDefault="00255B94" w:rsidP="00255B94">
      <w:pPr>
        <w:widowControl w:val="0"/>
        <w:numPr>
          <w:ilvl w:val="0"/>
          <w:numId w:val="45"/>
        </w:numPr>
        <w:tabs>
          <w:tab w:val="left" w:pos="966"/>
        </w:tabs>
        <w:autoSpaceDE w:val="0"/>
        <w:autoSpaceDN w:val="0"/>
        <w:adjustRightInd w:val="0"/>
        <w:spacing w:line="322" w:lineRule="exact"/>
        <w:ind w:left="20" w:right="20" w:firstLine="700"/>
        <w:jc w:val="both"/>
      </w:pPr>
      <w:r w:rsidRPr="00C8675D">
        <w:rPr>
          <w:shd w:val="clear" w:color="auto" w:fill="FFFFFF"/>
        </w:rPr>
        <w:t>у учителей, как правило, должна сохраняться преемственность и объем учебной нагрузки;</w:t>
      </w:r>
    </w:p>
    <w:p w14:paraId="327A6FB2" w14:textId="77777777" w:rsidR="00255B94" w:rsidRPr="00C8675D" w:rsidRDefault="00255B94" w:rsidP="00255B94">
      <w:pPr>
        <w:widowControl w:val="0"/>
        <w:numPr>
          <w:ilvl w:val="0"/>
          <w:numId w:val="45"/>
        </w:numPr>
        <w:tabs>
          <w:tab w:val="clear" w:pos="927"/>
          <w:tab w:val="left" w:pos="922"/>
        </w:tabs>
        <w:autoSpaceDE w:val="0"/>
        <w:autoSpaceDN w:val="0"/>
        <w:adjustRightInd w:val="0"/>
        <w:spacing w:line="322" w:lineRule="exact"/>
        <w:ind w:left="20" w:right="20" w:firstLine="700"/>
        <w:jc w:val="both"/>
      </w:pPr>
      <w:r w:rsidRPr="00C8675D">
        <w:rPr>
          <w:shd w:val="clear" w:color="auto" w:fill="FFFFFF"/>
        </w:rPr>
        <w:t>молодых специалистов обеспечить учебной нагрузкой не менее количества часов, соответствующих ставке заработной платы;</w:t>
      </w:r>
    </w:p>
    <w:p w14:paraId="1E1BD995" w14:textId="77777777" w:rsidR="00255B94" w:rsidRPr="00C8675D" w:rsidRDefault="00255B94" w:rsidP="00255B94">
      <w:pPr>
        <w:widowControl w:val="0"/>
        <w:numPr>
          <w:ilvl w:val="0"/>
          <w:numId w:val="45"/>
        </w:numPr>
        <w:tabs>
          <w:tab w:val="clear" w:pos="927"/>
          <w:tab w:val="left" w:pos="937"/>
        </w:tabs>
        <w:autoSpaceDE w:val="0"/>
        <w:autoSpaceDN w:val="0"/>
        <w:adjustRightInd w:val="0"/>
        <w:spacing w:line="322" w:lineRule="exact"/>
        <w:ind w:left="20" w:right="20" w:firstLine="700"/>
        <w:jc w:val="both"/>
      </w:pPr>
      <w:r w:rsidRPr="00C8675D">
        <w:rPr>
          <w:shd w:val="clear" w:color="auto" w:fill="FFFFFF"/>
        </w:rPr>
        <w:t>неполная учебная нагрузка работника возможна только при его согласии, которое должно быть выражено в письменной форме;</w:t>
      </w:r>
    </w:p>
    <w:p w14:paraId="2D76DB68" w14:textId="77777777" w:rsidR="00255B94" w:rsidRPr="00C8675D" w:rsidRDefault="00255B94" w:rsidP="00255B94">
      <w:pPr>
        <w:widowControl w:val="0"/>
        <w:numPr>
          <w:ilvl w:val="0"/>
          <w:numId w:val="45"/>
        </w:numPr>
        <w:tabs>
          <w:tab w:val="left" w:pos="884"/>
        </w:tabs>
        <w:autoSpaceDE w:val="0"/>
        <w:autoSpaceDN w:val="0"/>
        <w:adjustRightInd w:val="0"/>
        <w:spacing w:line="322" w:lineRule="exact"/>
        <w:ind w:left="20" w:right="20" w:firstLine="700"/>
        <w:jc w:val="both"/>
      </w:pPr>
      <w:r w:rsidRPr="00C8675D">
        <w:rPr>
          <w:shd w:val="clear" w:color="auto" w:fill="FFFFFF"/>
        </w:rPr>
        <w:t>объем учебной нагрузки у учителя должен быть, как правило, стабильным на протяжении всего учебного года.</w:t>
      </w:r>
    </w:p>
    <w:p w14:paraId="43CBFA0D" w14:textId="77777777" w:rsidR="00255B94" w:rsidRPr="00C8675D" w:rsidRDefault="00255B94" w:rsidP="00255B94">
      <w:pPr>
        <w:widowControl w:val="0"/>
        <w:numPr>
          <w:ilvl w:val="0"/>
          <w:numId w:val="46"/>
        </w:numPr>
        <w:tabs>
          <w:tab w:val="left" w:pos="1292"/>
        </w:tabs>
        <w:autoSpaceDE w:val="0"/>
        <w:autoSpaceDN w:val="0"/>
        <w:adjustRightInd w:val="0"/>
        <w:spacing w:line="322" w:lineRule="exact"/>
        <w:ind w:left="20" w:right="20" w:firstLine="700"/>
        <w:jc w:val="both"/>
      </w:pPr>
      <w:r w:rsidRPr="00C8675D">
        <w:rPr>
          <w:shd w:val="clear" w:color="auto" w:fill="FFFFFF"/>
        </w:rPr>
        <w:t>Продолжительность дня для обслуживающего персонала определяется графиком; соблюдением установленной продолжительности рабочего времени за неделю и утверждается администрацией школы по согласованию с ПК.</w:t>
      </w:r>
    </w:p>
    <w:p w14:paraId="03449354" w14:textId="77777777" w:rsidR="00255B94" w:rsidRPr="00C8675D" w:rsidRDefault="00255B94" w:rsidP="00255B94">
      <w:pPr>
        <w:spacing w:line="322" w:lineRule="exact"/>
        <w:ind w:left="20" w:firstLine="700"/>
        <w:jc w:val="both"/>
      </w:pPr>
      <w:r w:rsidRPr="00C8675D">
        <w:rPr>
          <w:shd w:val="clear" w:color="auto" w:fill="FFFFFF"/>
        </w:rPr>
        <w:t>В библиотеке необходимо вывесить график работы библиотеки.</w:t>
      </w:r>
    </w:p>
    <w:p w14:paraId="78D49F61" w14:textId="77777777" w:rsidR="00255B94" w:rsidRPr="00C8675D" w:rsidRDefault="00255B94" w:rsidP="00255B94">
      <w:pPr>
        <w:widowControl w:val="0"/>
        <w:numPr>
          <w:ilvl w:val="0"/>
          <w:numId w:val="46"/>
        </w:numPr>
        <w:tabs>
          <w:tab w:val="left" w:pos="1230"/>
        </w:tabs>
        <w:autoSpaceDE w:val="0"/>
        <w:autoSpaceDN w:val="0"/>
        <w:adjustRightInd w:val="0"/>
        <w:spacing w:line="322" w:lineRule="exact"/>
        <w:ind w:left="20" w:right="20" w:firstLine="700"/>
        <w:jc w:val="both"/>
      </w:pPr>
      <w:r w:rsidRPr="00C8675D">
        <w:rPr>
          <w:shd w:val="clear" w:color="auto" w:fill="FFFFFF"/>
        </w:rPr>
        <w:t>Рабочий день учителей должен начинаться не позднее, чем за 20 минут до начала занятий и продолжаться не менее 30 минут после окончания уроков. Это время отведено на подготовку к уроку кабинета с соблюдением санитарно - гигиенических норм. Дежурный администратор является на дежурство за полчаса до начала уроков.</w:t>
      </w:r>
    </w:p>
    <w:p w14:paraId="0FF35058" w14:textId="77777777" w:rsidR="00255B94" w:rsidRPr="00C8675D" w:rsidRDefault="00255B94" w:rsidP="00255B94">
      <w:pPr>
        <w:widowControl w:val="0"/>
        <w:numPr>
          <w:ilvl w:val="0"/>
          <w:numId w:val="46"/>
        </w:numPr>
        <w:tabs>
          <w:tab w:val="left" w:pos="1330"/>
        </w:tabs>
        <w:autoSpaceDE w:val="0"/>
        <w:autoSpaceDN w:val="0"/>
        <w:adjustRightInd w:val="0"/>
        <w:spacing w:line="322" w:lineRule="exact"/>
        <w:ind w:left="20" w:right="20" w:firstLine="700"/>
        <w:jc w:val="both"/>
      </w:pPr>
      <w:r w:rsidRPr="00C8675D">
        <w:rPr>
          <w:shd w:val="clear" w:color="auto" w:fill="FFFFFF"/>
        </w:rPr>
        <w:t>Рабочий день педагогических работников школы начинается с 7.40. Рабочий день (время) учителя может быть увеличен в случаях:</w:t>
      </w:r>
    </w:p>
    <w:p w14:paraId="045DED01" w14:textId="77777777" w:rsidR="00255B94" w:rsidRPr="00C8675D" w:rsidRDefault="00255B94" w:rsidP="00255B94">
      <w:pPr>
        <w:widowControl w:val="0"/>
        <w:numPr>
          <w:ilvl w:val="0"/>
          <w:numId w:val="45"/>
        </w:numPr>
        <w:tabs>
          <w:tab w:val="left" w:pos="883"/>
        </w:tabs>
        <w:autoSpaceDE w:val="0"/>
        <w:autoSpaceDN w:val="0"/>
        <w:adjustRightInd w:val="0"/>
        <w:spacing w:line="322" w:lineRule="exact"/>
        <w:ind w:left="20" w:firstLine="700"/>
        <w:jc w:val="both"/>
      </w:pPr>
      <w:r w:rsidRPr="00C8675D">
        <w:rPr>
          <w:shd w:val="clear" w:color="auto" w:fill="FFFFFF"/>
        </w:rPr>
        <w:t>проведения педагогических советов;</w:t>
      </w:r>
    </w:p>
    <w:p w14:paraId="2259F936" w14:textId="77777777" w:rsidR="00255B94" w:rsidRPr="00C8675D" w:rsidRDefault="00255B94" w:rsidP="00255B94">
      <w:pPr>
        <w:widowControl w:val="0"/>
        <w:numPr>
          <w:ilvl w:val="0"/>
          <w:numId w:val="45"/>
        </w:numPr>
        <w:tabs>
          <w:tab w:val="left" w:pos="898"/>
        </w:tabs>
        <w:autoSpaceDE w:val="0"/>
        <w:autoSpaceDN w:val="0"/>
        <w:adjustRightInd w:val="0"/>
        <w:spacing w:line="322" w:lineRule="exact"/>
        <w:ind w:left="20" w:right="20" w:firstLine="700"/>
        <w:jc w:val="both"/>
      </w:pPr>
      <w:r w:rsidRPr="00C8675D">
        <w:rPr>
          <w:shd w:val="clear" w:color="auto" w:fill="FFFFFF"/>
        </w:rPr>
        <w:t xml:space="preserve">административных совещаний при директоре и его заместителях, планерках, проводимых по мере необходимости, как правило, 1 раз в неделю и не более 1 часа </w:t>
      </w:r>
      <w:r w:rsidRPr="00C8675D">
        <w:rPr>
          <w:shd w:val="clear" w:color="auto" w:fill="FFFFFF"/>
        </w:rPr>
        <w:lastRenderedPageBreak/>
        <w:t>семинарских занятий;</w:t>
      </w:r>
    </w:p>
    <w:p w14:paraId="70BA48C8" w14:textId="77777777" w:rsidR="00255B94" w:rsidRPr="00C8675D" w:rsidRDefault="00255B94" w:rsidP="00255B94">
      <w:pPr>
        <w:widowControl w:val="0"/>
        <w:numPr>
          <w:ilvl w:val="0"/>
          <w:numId w:val="45"/>
        </w:numPr>
        <w:tabs>
          <w:tab w:val="clear" w:pos="927"/>
          <w:tab w:val="left" w:pos="946"/>
        </w:tabs>
        <w:autoSpaceDE w:val="0"/>
        <w:autoSpaceDN w:val="0"/>
        <w:adjustRightInd w:val="0"/>
        <w:spacing w:line="322" w:lineRule="exact"/>
        <w:ind w:left="20" w:right="20" w:firstLine="700"/>
        <w:jc w:val="both"/>
      </w:pPr>
      <w:r w:rsidRPr="00C8675D">
        <w:rPr>
          <w:shd w:val="clear" w:color="auto" w:fill="FFFFFF"/>
        </w:rPr>
        <w:t>вследствие задействования педагогического работника до начала занятий, как заменяющего заболевшего, либо о другим причинам отсутствующего учителя;</w:t>
      </w:r>
    </w:p>
    <w:p w14:paraId="35871B64" w14:textId="77777777" w:rsidR="00255B94" w:rsidRPr="00C8675D" w:rsidRDefault="00255B94" w:rsidP="00255B94">
      <w:pPr>
        <w:widowControl w:val="0"/>
        <w:numPr>
          <w:ilvl w:val="0"/>
          <w:numId w:val="45"/>
        </w:numPr>
        <w:tabs>
          <w:tab w:val="left" w:pos="985"/>
        </w:tabs>
        <w:autoSpaceDE w:val="0"/>
        <w:autoSpaceDN w:val="0"/>
        <w:adjustRightInd w:val="0"/>
        <w:spacing w:line="322" w:lineRule="exact"/>
        <w:ind w:left="20" w:right="20" w:firstLine="700"/>
        <w:jc w:val="both"/>
      </w:pPr>
      <w:r w:rsidRPr="00C8675D">
        <w:rPr>
          <w:shd w:val="clear" w:color="auto" w:fill="FFFFFF"/>
        </w:rPr>
        <w:t>во всех случаях, когда учитель занят внеклассной работой (подготовка общественных мероприятий, генеральная уборка), а также, когда учитель занят исполнением своего функционала (ведение классной документации, оформление и заполнение классных журналов, отчетность, о посещаемости и успеваемости учеников и др.).</w:t>
      </w:r>
    </w:p>
    <w:p w14:paraId="1B329330" w14:textId="77777777" w:rsidR="00255B94" w:rsidRPr="00C8675D" w:rsidRDefault="00255B94" w:rsidP="00255B94">
      <w:pPr>
        <w:widowControl w:val="0"/>
        <w:numPr>
          <w:ilvl w:val="0"/>
          <w:numId w:val="46"/>
        </w:numPr>
        <w:tabs>
          <w:tab w:val="left" w:pos="1239"/>
        </w:tabs>
        <w:autoSpaceDE w:val="0"/>
        <w:autoSpaceDN w:val="0"/>
        <w:adjustRightInd w:val="0"/>
        <w:spacing w:line="322" w:lineRule="exact"/>
        <w:ind w:left="20" w:right="20" w:firstLine="700"/>
        <w:jc w:val="both"/>
      </w:pPr>
      <w:r w:rsidRPr="00C8675D">
        <w:rPr>
          <w:shd w:val="clear" w:color="auto" w:fill="FFFFFF"/>
        </w:rPr>
        <w:t>В течение учебного времени учителя приступают к очередным урокам со звонком, задержка обучающихся на переменах, а также начало уроков после звонка не допускается, и считается отсутствием  учителя на рабочем месте.</w:t>
      </w:r>
    </w:p>
    <w:p w14:paraId="7E455354" w14:textId="77777777" w:rsidR="00255B94" w:rsidRPr="00C8675D" w:rsidRDefault="00255B94" w:rsidP="00255B94">
      <w:pPr>
        <w:widowControl w:val="0"/>
        <w:numPr>
          <w:ilvl w:val="0"/>
          <w:numId w:val="46"/>
        </w:numPr>
        <w:tabs>
          <w:tab w:val="left" w:pos="1258"/>
        </w:tabs>
        <w:autoSpaceDE w:val="0"/>
        <w:autoSpaceDN w:val="0"/>
        <w:adjustRightInd w:val="0"/>
        <w:spacing w:line="322" w:lineRule="exact"/>
        <w:ind w:left="20" w:right="20" w:firstLine="700"/>
        <w:jc w:val="both"/>
      </w:pPr>
      <w:r w:rsidRPr="00C8675D">
        <w:rPr>
          <w:shd w:val="clear" w:color="auto" w:fill="FFFFFF"/>
        </w:rPr>
        <w:t xml:space="preserve">Из числа педагогических работников (зам.директоров) школы директор назначает дежурных администраторов. Дежурный администратор выполняет свои обязанности согласно утвержденного директором графика дежурств и специально выработанного функционала. </w:t>
      </w:r>
    </w:p>
    <w:p w14:paraId="449AB4E0" w14:textId="77777777" w:rsidR="00255B94" w:rsidRPr="00C8675D" w:rsidRDefault="00255B94" w:rsidP="00255B94">
      <w:pPr>
        <w:widowControl w:val="0"/>
        <w:numPr>
          <w:ilvl w:val="0"/>
          <w:numId w:val="46"/>
        </w:numPr>
        <w:tabs>
          <w:tab w:val="left" w:pos="1220"/>
        </w:tabs>
        <w:autoSpaceDE w:val="0"/>
        <w:autoSpaceDN w:val="0"/>
        <w:adjustRightInd w:val="0"/>
        <w:spacing w:line="322" w:lineRule="exact"/>
        <w:ind w:left="20" w:right="40" w:firstLine="700"/>
        <w:jc w:val="both"/>
      </w:pPr>
      <w:r w:rsidRPr="00C8675D">
        <w:rPr>
          <w:shd w:val="clear" w:color="auto" w:fill="FFFFFF"/>
        </w:rPr>
        <w:t>Время каникул является рабочим временем. В каникулярное время работа учителя осуществляется в соответствии с предельной нормой недельной почасовой нагрузки согласно графику занятости, выработанному замдиректора по учебно- воспитательной работе, при согласовании с профсоюзным комитетом .Неявка на работу в каникулярное время без уважительных причин приравнивается к прогулу.</w:t>
      </w:r>
    </w:p>
    <w:p w14:paraId="7E19DCD9" w14:textId="77777777" w:rsidR="00255B94" w:rsidRPr="00C8675D" w:rsidRDefault="00255B94" w:rsidP="00255B94">
      <w:pPr>
        <w:widowControl w:val="0"/>
        <w:numPr>
          <w:ilvl w:val="0"/>
          <w:numId w:val="46"/>
        </w:numPr>
        <w:tabs>
          <w:tab w:val="left" w:pos="1200"/>
        </w:tabs>
        <w:autoSpaceDE w:val="0"/>
        <w:autoSpaceDN w:val="0"/>
        <w:adjustRightInd w:val="0"/>
        <w:spacing w:line="322" w:lineRule="exact"/>
        <w:ind w:left="20" w:firstLine="700"/>
        <w:jc w:val="both"/>
      </w:pPr>
      <w:r w:rsidRPr="00C8675D">
        <w:rPr>
          <w:shd w:val="clear" w:color="auto" w:fill="FFFFFF"/>
        </w:rPr>
        <w:t>Педагогическим и другим сотрудникам школы запрещается:</w:t>
      </w:r>
    </w:p>
    <w:p w14:paraId="413A6B1E" w14:textId="77777777" w:rsidR="00255B94" w:rsidRPr="00C8675D" w:rsidRDefault="00255B94" w:rsidP="00255B94">
      <w:pPr>
        <w:widowControl w:val="0"/>
        <w:numPr>
          <w:ilvl w:val="0"/>
          <w:numId w:val="45"/>
        </w:numPr>
        <w:tabs>
          <w:tab w:val="left" w:pos="888"/>
        </w:tabs>
        <w:autoSpaceDE w:val="0"/>
        <w:autoSpaceDN w:val="0"/>
        <w:adjustRightInd w:val="0"/>
        <w:spacing w:line="322" w:lineRule="exact"/>
        <w:ind w:left="20" w:firstLine="700"/>
        <w:jc w:val="both"/>
      </w:pPr>
      <w:r w:rsidRPr="00C8675D">
        <w:rPr>
          <w:shd w:val="clear" w:color="auto" w:fill="FFFFFF"/>
        </w:rPr>
        <w:t>изменять по своему усмотрению расписание уроков;</w:t>
      </w:r>
    </w:p>
    <w:p w14:paraId="792C2228" w14:textId="77777777" w:rsidR="00255B94" w:rsidRPr="00C8675D" w:rsidRDefault="00255B94" w:rsidP="00255B94">
      <w:pPr>
        <w:widowControl w:val="0"/>
        <w:numPr>
          <w:ilvl w:val="0"/>
          <w:numId w:val="45"/>
        </w:numPr>
        <w:tabs>
          <w:tab w:val="left" w:pos="883"/>
        </w:tabs>
        <w:autoSpaceDE w:val="0"/>
        <w:autoSpaceDN w:val="0"/>
        <w:adjustRightInd w:val="0"/>
        <w:spacing w:line="322" w:lineRule="exact"/>
        <w:ind w:left="20" w:firstLine="700"/>
        <w:jc w:val="both"/>
      </w:pPr>
      <w:r w:rsidRPr="00C8675D">
        <w:rPr>
          <w:shd w:val="clear" w:color="auto" w:fill="FFFFFF"/>
        </w:rPr>
        <w:t>отменять, удлинять, сокращать продолжительность уроков;</w:t>
      </w:r>
    </w:p>
    <w:p w14:paraId="2D274494" w14:textId="77777777" w:rsidR="00255B94" w:rsidRPr="00C8675D" w:rsidRDefault="00255B94" w:rsidP="00255B94">
      <w:pPr>
        <w:widowControl w:val="0"/>
        <w:numPr>
          <w:ilvl w:val="0"/>
          <w:numId w:val="45"/>
        </w:numPr>
        <w:tabs>
          <w:tab w:val="left" w:pos="878"/>
        </w:tabs>
        <w:autoSpaceDE w:val="0"/>
        <w:autoSpaceDN w:val="0"/>
        <w:adjustRightInd w:val="0"/>
        <w:spacing w:line="322" w:lineRule="exact"/>
        <w:ind w:left="20" w:firstLine="700"/>
        <w:jc w:val="both"/>
      </w:pPr>
      <w:r w:rsidRPr="00C8675D">
        <w:rPr>
          <w:shd w:val="clear" w:color="auto" w:fill="FFFFFF"/>
        </w:rPr>
        <w:t>оставлять обучающихся в кабинетах одних, без учителя;</w:t>
      </w:r>
    </w:p>
    <w:p w14:paraId="567EB8E8" w14:textId="77777777" w:rsidR="00255B94" w:rsidRPr="00C8675D" w:rsidRDefault="00255B94" w:rsidP="00255B94">
      <w:pPr>
        <w:widowControl w:val="0"/>
        <w:numPr>
          <w:ilvl w:val="0"/>
          <w:numId w:val="45"/>
        </w:numPr>
        <w:tabs>
          <w:tab w:val="left" w:pos="878"/>
        </w:tabs>
        <w:autoSpaceDE w:val="0"/>
        <w:autoSpaceDN w:val="0"/>
        <w:adjustRightInd w:val="0"/>
        <w:spacing w:line="322" w:lineRule="exact"/>
        <w:ind w:left="20" w:firstLine="700"/>
        <w:jc w:val="both"/>
      </w:pPr>
      <w:r w:rsidRPr="00C8675D">
        <w:rPr>
          <w:shd w:val="clear" w:color="auto" w:fill="FFFFFF"/>
        </w:rPr>
        <w:t>удалять обучающихся с уроков;</w:t>
      </w:r>
    </w:p>
    <w:p w14:paraId="56887FA3" w14:textId="77777777" w:rsidR="00255B94" w:rsidRPr="00C8675D" w:rsidRDefault="00255B94" w:rsidP="00255B94">
      <w:pPr>
        <w:widowControl w:val="0"/>
        <w:numPr>
          <w:ilvl w:val="0"/>
          <w:numId w:val="45"/>
        </w:numPr>
        <w:tabs>
          <w:tab w:val="left" w:pos="883"/>
        </w:tabs>
        <w:autoSpaceDE w:val="0"/>
        <w:autoSpaceDN w:val="0"/>
        <w:adjustRightInd w:val="0"/>
        <w:spacing w:line="322" w:lineRule="exact"/>
        <w:ind w:left="20" w:firstLine="700"/>
        <w:jc w:val="both"/>
      </w:pPr>
      <w:r w:rsidRPr="00C8675D">
        <w:rPr>
          <w:shd w:val="clear" w:color="auto" w:fill="FFFFFF"/>
        </w:rPr>
        <w:t>отвлекать коллег от выполнения их функциональных обязанностей.</w:t>
      </w:r>
    </w:p>
    <w:p w14:paraId="4D956482" w14:textId="77777777" w:rsidR="00255B94" w:rsidRPr="00C8675D" w:rsidRDefault="00255B94" w:rsidP="00255B94">
      <w:pPr>
        <w:widowControl w:val="0"/>
        <w:numPr>
          <w:ilvl w:val="0"/>
          <w:numId w:val="46"/>
        </w:numPr>
        <w:tabs>
          <w:tab w:val="left" w:pos="1489"/>
        </w:tabs>
        <w:autoSpaceDE w:val="0"/>
        <w:autoSpaceDN w:val="0"/>
        <w:adjustRightInd w:val="0"/>
        <w:spacing w:line="322" w:lineRule="exact"/>
        <w:ind w:left="20" w:right="40" w:firstLine="700"/>
        <w:jc w:val="both"/>
      </w:pPr>
      <w:r w:rsidRPr="00C8675D">
        <w:rPr>
          <w:shd w:val="clear" w:color="auto" w:fill="FFFFFF"/>
        </w:rPr>
        <w:t>Классный руководитель своевременно, согласно графика, выводит обучающихся в столовую и присутствует во все время нахождения обучающихся в столовой.</w:t>
      </w:r>
    </w:p>
    <w:p w14:paraId="773DB653" w14:textId="77777777" w:rsidR="00255B94" w:rsidRPr="00C8675D" w:rsidRDefault="00255B94" w:rsidP="00255B94">
      <w:pPr>
        <w:widowControl w:val="0"/>
        <w:numPr>
          <w:ilvl w:val="0"/>
          <w:numId w:val="46"/>
        </w:numPr>
        <w:tabs>
          <w:tab w:val="left" w:pos="1450"/>
        </w:tabs>
        <w:autoSpaceDE w:val="0"/>
        <w:autoSpaceDN w:val="0"/>
        <w:adjustRightInd w:val="0"/>
        <w:spacing w:line="322" w:lineRule="exact"/>
        <w:ind w:left="20" w:right="40" w:firstLine="700"/>
        <w:jc w:val="both"/>
      </w:pPr>
      <w:r w:rsidRPr="00C8675D">
        <w:rPr>
          <w:shd w:val="clear" w:color="auto" w:fill="FFFFFF"/>
        </w:rPr>
        <w:t>Завуч школы своевременно предупреждает учителей и обучающихся о замене уроков.</w:t>
      </w:r>
    </w:p>
    <w:p w14:paraId="15888BF6" w14:textId="77777777" w:rsidR="00255B94" w:rsidRPr="00C8675D" w:rsidRDefault="00255B94" w:rsidP="00255B94">
      <w:pPr>
        <w:widowControl w:val="0"/>
        <w:numPr>
          <w:ilvl w:val="0"/>
          <w:numId w:val="46"/>
        </w:numPr>
        <w:tabs>
          <w:tab w:val="left" w:pos="1431"/>
        </w:tabs>
        <w:autoSpaceDE w:val="0"/>
        <w:autoSpaceDN w:val="0"/>
        <w:adjustRightInd w:val="0"/>
        <w:spacing w:line="322" w:lineRule="exact"/>
        <w:ind w:left="20" w:right="40" w:firstLine="700"/>
        <w:jc w:val="both"/>
      </w:pPr>
      <w:r w:rsidRPr="00C8675D">
        <w:rPr>
          <w:shd w:val="clear" w:color="auto" w:fill="FFFFFF"/>
        </w:rPr>
        <w:t>Устанавливается единый день совещаний - понедельник, педагогических советов - по плану (не реже 1 раза в четверть и предварительные педагогические советы по итогам четверти).</w:t>
      </w:r>
    </w:p>
    <w:p w14:paraId="326E0EF2" w14:textId="77777777" w:rsidR="00255B94" w:rsidRPr="00C8675D" w:rsidRDefault="00255B94" w:rsidP="00255B94">
      <w:pPr>
        <w:widowControl w:val="0"/>
        <w:numPr>
          <w:ilvl w:val="0"/>
          <w:numId w:val="46"/>
        </w:numPr>
        <w:tabs>
          <w:tab w:val="left" w:pos="1345"/>
        </w:tabs>
        <w:autoSpaceDE w:val="0"/>
        <w:autoSpaceDN w:val="0"/>
        <w:adjustRightInd w:val="0"/>
        <w:spacing w:line="322" w:lineRule="exact"/>
        <w:ind w:left="20" w:right="40" w:firstLine="700"/>
        <w:jc w:val="both"/>
      </w:pPr>
      <w:r w:rsidRPr="00C8675D">
        <w:rPr>
          <w:shd w:val="clear" w:color="auto" w:fill="FFFFFF"/>
        </w:rPr>
        <w:t>В школе устанавливается единые педагогические правила для педагогов, работающих в одном классе:</w:t>
      </w:r>
    </w:p>
    <w:p w14:paraId="434024B1" w14:textId="77777777" w:rsidR="00255B94" w:rsidRPr="00C8675D" w:rsidRDefault="00255B94" w:rsidP="00255B94">
      <w:pPr>
        <w:widowControl w:val="0"/>
        <w:numPr>
          <w:ilvl w:val="0"/>
          <w:numId w:val="45"/>
        </w:numPr>
        <w:tabs>
          <w:tab w:val="left" w:pos="878"/>
        </w:tabs>
        <w:autoSpaceDE w:val="0"/>
        <w:autoSpaceDN w:val="0"/>
        <w:adjustRightInd w:val="0"/>
        <w:spacing w:line="322" w:lineRule="exact"/>
        <w:ind w:left="20" w:firstLine="700"/>
        <w:jc w:val="both"/>
      </w:pPr>
      <w:r w:rsidRPr="00C8675D">
        <w:rPr>
          <w:shd w:val="clear" w:color="auto" w:fill="FFFFFF"/>
        </w:rPr>
        <w:t>урок начинается и заканчивается по звонку;</w:t>
      </w:r>
    </w:p>
    <w:p w14:paraId="0ECC7EC8" w14:textId="77777777" w:rsidR="00255B94" w:rsidRPr="00C8675D" w:rsidRDefault="00255B94" w:rsidP="00255B94">
      <w:pPr>
        <w:spacing w:line="322" w:lineRule="exact"/>
        <w:ind w:left="20" w:right="40" w:firstLine="1140"/>
        <w:jc w:val="both"/>
      </w:pPr>
      <w:r w:rsidRPr="00C8675D">
        <w:rPr>
          <w:shd w:val="clear" w:color="auto" w:fill="FFFFFF"/>
        </w:rPr>
        <w:t>каждая минута урока используется для организации активной познавательной деятельности обучающихся;</w:t>
      </w:r>
    </w:p>
    <w:p w14:paraId="56288862" w14:textId="77777777" w:rsidR="00255B94" w:rsidRPr="00C8675D" w:rsidRDefault="00255B94" w:rsidP="00255B94">
      <w:pPr>
        <w:widowControl w:val="0"/>
        <w:numPr>
          <w:ilvl w:val="0"/>
          <w:numId w:val="45"/>
        </w:numPr>
        <w:tabs>
          <w:tab w:val="left" w:pos="994"/>
        </w:tabs>
        <w:autoSpaceDE w:val="0"/>
        <w:autoSpaceDN w:val="0"/>
        <w:adjustRightInd w:val="0"/>
        <w:spacing w:line="322" w:lineRule="exact"/>
        <w:ind w:left="20" w:right="40" w:firstLine="700"/>
        <w:jc w:val="both"/>
      </w:pPr>
      <w:r w:rsidRPr="00C8675D">
        <w:rPr>
          <w:shd w:val="clear" w:color="auto" w:fill="FFFFFF"/>
        </w:rPr>
        <w:t>воспитательная функция урока органически связана с образовательной, развивающей;</w:t>
      </w:r>
    </w:p>
    <w:p w14:paraId="6C050D9C" w14:textId="77777777" w:rsidR="00255B94" w:rsidRPr="00C8675D" w:rsidRDefault="00255B94" w:rsidP="00255B94">
      <w:pPr>
        <w:widowControl w:val="0"/>
        <w:numPr>
          <w:ilvl w:val="0"/>
          <w:numId w:val="45"/>
        </w:numPr>
        <w:tabs>
          <w:tab w:val="left" w:pos="1018"/>
        </w:tabs>
        <w:autoSpaceDE w:val="0"/>
        <w:autoSpaceDN w:val="0"/>
        <w:adjustRightInd w:val="0"/>
        <w:spacing w:line="322" w:lineRule="exact"/>
        <w:ind w:left="20" w:right="40" w:firstLine="700"/>
        <w:jc w:val="both"/>
      </w:pPr>
      <w:r w:rsidRPr="00C8675D">
        <w:rPr>
          <w:shd w:val="clear" w:color="auto" w:fill="FFFFFF"/>
        </w:rPr>
        <w:t>воспитание на уроке осуществляется через содержание, организацию, методику урока, влияние личности учителя;</w:t>
      </w:r>
    </w:p>
    <w:p w14:paraId="18E81D19" w14:textId="77777777" w:rsidR="00255B94" w:rsidRPr="00C8675D" w:rsidRDefault="00255B94" w:rsidP="00255B94">
      <w:pPr>
        <w:widowControl w:val="0"/>
        <w:numPr>
          <w:ilvl w:val="0"/>
          <w:numId w:val="45"/>
        </w:numPr>
        <w:tabs>
          <w:tab w:val="left" w:pos="878"/>
        </w:tabs>
        <w:autoSpaceDE w:val="0"/>
        <w:autoSpaceDN w:val="0"/>
        <w:adjustRightInd w:val="0"/>
        <w:spacing w:line="322" w:lineRule="exact"/>
        <w:ind w:left="20" w:firstLine="700"/>
        <w:jc w:val="both"/>
      </w:pPr>
      <w:r w:rsidRPr="00C8675D">
        <w:rPr>
          <w:shd w:val="clear" w:color="auto" w:fill="FFFFFF"/>
        </w:rPr>
        <w:t>обращение к обучающимся должно быть уважительным;</w:t>
      </w:r>
    </w:p>
    <w:p w14:paraId="1BB112A3" w14:textId="77777777" w:rsidR="00255B94" w:rsidRPr="00C8675D" w:rsidRDefault="00255B94" w:rsidP="00255B94">
      <w:pPr>
        <w:widowControl w:val="0"/>
        <w:numPr>
          <w:ilvl w:val="0"/>
          <w:numId w:val="45"/>
        </w:numPr>
        <w:tabs>
          <w:tab w:val="left" w:pos="966"/>
        </w:tabs>
        <w:autoSpaceDE w:val="0"/>
        <w:autoSpaceDN w:val="0"/>
        <w:adjustRightInd w:val="0"/>
        <w:spacing w:line="322" w:lineRule="exact"/>
        <w:ind w:left="20" w:right="40" w:firstLine="700"/>
        <w:jc w:val="both"/>
      </w:pPr>
      <w:r w:rsidRPr="00C8675D">
        <w:rPr>
          <w:shd w:val="clear" w:color="auto" w:fill="FFFFFF"/>
        </w:rPr>
        <w:t xml:space="preserve">учитель в самом начале урока (орг.момент) требует полной готовности учеников к </w:t>
      </w:r>
      <w:r w:rsidRPr="00C8675D">
        <w:rPr>
          <w:shd w:val="clear" w:color="auto" w:fill="FFFFFF"/>
        </w:rPr>
        <w:lastRenderedPageBreak/>
        <w:t>уроку, наличия учебных принадлежностей, внимания;</w:t>
      </w:r>
    </w:p>
    <w:p w14:paraId="7324C6C9" w14:textId="77777777" w:rsidR="00255B94" w:rsidRPr="00C8675D" w:rsidRDefault="00255B94" w:rsidP="00255B94">
      <w:pPr>
        <w:widowControl w:val="0"/>
        <w:numPr>
          <w:ilvl w:val="0"/>
          <w:numId w:val="45"/>
        </w:numPr>
        <w:tabs>
          <w:tab w:val="left" w:pos="1095"/>
        </w:tabs>
        <w:autoSpaceDE w:val="0"/>
        <w:autoSpaceDN w:val="0"/>
        <w:adjustRightInd w:val="0"/>
        <w:spacing w:line="322" w:lineRule="exact"/>
        <w:ind w:left="20" w:right="40" w:firstLine="700"/>
        <w:jc w:val="both"/>
      </w:pPr>
      <w:r w:rsidRPr="00C8675D">
        <w:rPr>
          <w:shd w:val="clear" w:color="auto" w:fill="FFFFFF"/>
        </w:rPr>
        <w:t>учитель вырабатывает спокойный, сдержанный тон; регулирование поведения обучающихся достигается взглядом, изменением тембра голоса, молчанием и другими педагогическими способностями;</w:t>
      </w:r>
    </w:p>
    <w:p w14:paraId="64EB0979" w14:textId="77777777" w:rsidR="00255B94" w:rsidRPr="00C8675D" w:rsidRDefault="00255B94" w:rsidP="00255B94">
      <w:pPr>
        <w:widowControl w:val="0"/>
        <w:numPr>
          <w:ilvl w:val="0"/>
          <w:numId w:val="45"/>
        </w:numPr>
        <w:tabs>
          <w:tab w:val="clear" w:pos="927"/>
          <w:tab w:val="left" w:pos="922"/>
        </w:tabs>
        <w:autoSpaceDE w:val="0"/>
        <w:autoSpaceDN w:val="0"/>
        <w:adjustRightInd w:val="0"/>
        <w:spacing w:line="322" w:lineRule="exact"/>
        <w:ind w:left="20" w:right="40" w:firstLine="700"/>
        <w:jc w:val="both"/>
      </w:pPr>
      <w:r w:rsidRPr="00C8675D">
        <w:rPr>
          <w:shd w:val="clear" w:color="auto" w:fill="FFFFFF"/>
        </w:rPr>
        <w:t>категорически запрещается крик, оскорбление ученика; их альтернатива - спокойное требование, спокойный тон, выдержка;</w:t>
      </w:r>
    </w:p>
    <w:p w14:paraId="27D75BEC" w14:textId="77777777" w:rsidR="00255B94" w:rsidRPr="00C8675D" w:rsidRDefault="00255B94" w:rsidP="00255B94">
      <w:pPr>
        <w:widowControl w:val="0"/>
        <w:numPr>
          <w:ilvl w:val="0"/>
          <w:numId w:val="45"/>
        </w:numPr>
        <w:tabs>
          <w:tab w:val="left" w:pos="966"/>
        </w:tabs>
        <w:autoSpaceDE w:val="0"/>
        <w:autoSpaceDN w:val="0"/>
        <w:adjustRightInd w:val="0"/>
        <w:spacing w:line="322" w:lineRule="exact"/>
        <w:ind w:left="20" w:right="40" w:firstLine="700"/>
        <w:jc w:val="both"/>
      </w:pPr>
      <w:r w:rsidRPr="00C8675D">
        <w:rPr>
          <w:shd w:val="clear" w:color="auto" w:fill="FFFFFF"/>
        </w:rPr>
        <w:t>учителя  работающие в одном классе, в зависимости от обстоятельства, проводят коррекцию требований, в зависимости от отношения обучающихся к учению, их поведения, рекомендаций психолога;</w:t>
      </w:r>
    </w:p>
    <w:p w14:paraId="0BEE34F8" w14:textId="77777777" w:rsidR="00255B94" w:rsidRPr="00C8675D" w:rsidRDefault="00255B94" w:rsidP="00255B94">
      <w:pPr>
        <w:widowControl w:val="0"/>
        <w:numPr>
          <w:ilvl w:val="0"/>
          <w:numId w:val="45"/>
        </w:numPr>
        <w:tabs>
          <w:tab w:val="clear" w:pos="927"/>
          <w:tab w:val="left" w:pos="932"/>
        </w:tabs>
        <w:autoSpaceDE w:val="0"/>
        <w:autoSpaceDN w:val="0"/>
        <w:adjustRightInd w:val="0"/>
        <w:spacing w:line="322" w:lineRule="exact"/>
        <w:ind w:left="20" w:right="40" w:firstLine="700"/>
        <w:jc w:val="both"/>
      </w:pPr>
      <w:r w:rsidRPr="00C8675D">
        <w:rPr>
          <w:shd w:val="clear" w:color="auto" w:fill="FFFFFF"/>
        </w:rPr>
        <w:t>требования к оформлению и ведению тетрадей, дневников основываются на едином орфографическом режиме, вырабатываемом на педагогическом совете и методических объединениях учителей - предметников;</w:t>
      </w:r>
    </w:p>
    <w:p w14:paraId="4C72C577" w14:textId="77777777" w:rsidR="00255B94" w:rsidRPr="00C8675D" w:rsidRDefault="00255B94" w:rsidP="00255B94">
      <w:pPr>
        <w:widowControl w:val="0"/>
        <w:numPr>
          <w:ilvl w:val="0"/>
          <w:numId w:val="45"/>
        </w:numPr>
        <w:tabs>
          <w:tab w:val="clear" w:pos="927"/>
          <w:tab w:val="left" w:pos="942"/>
        </w:tabs>
        <w:autoSpaceDE w:val="0"/>
        <w:autoSpaceDN w:val="0"/>
        <w:adjustRightInd w:val="0"/>
        <w:spacing w:line="322" w:lineRule="exact"/>
        <w:ind w:left="20" w:right="40" w:firstLine="700"/>
        <w:jc w:val="both"/>
      </w:pPr>
      <w:r w:rsidRPr="00C8675D">
        <w:rPr>
          <w:shd w:val="clear" w:color="auto" w:fill="FFFFFF"/>
        </w:rPr>
        <w:t>все учителя, работающие в одном классе, укрепляют доверие обучающихся к учителям на основе межпредметных связей, взаимоуважения друг к другу;</w:t>
      </w:r>
    </w:p>
    <w:p w14:paraId="6A0E48FC" w14:textId="77777777" w:rsidR="00255B94" w:rsidRPr="00C8675D" w:rsidRDefault="00255B94" w:rsidP="00255B94">
      <w:pPr>
        <w:widowControl w:val="0"/>
        <w:numPr>
          <w:ilvl w:val="0"/>
          <w:numId w:val="45"/>
        </w:numPr>
        <w:tabs>
          <w:tab w:val="clear" w:pos="927"/>
          <w:tab w:val="left" w:pos="903"/>
        </w:tabs>
        <w:autoSpaceDE w:val="0"/>
        <w:autoSpaceDN w:val="0"/>
        <w:adjustRightInd w:val="0"/>
        <w:spacing w:line="322" w:lineRule="exact"/>
        <w:ind w:left="20" w:right="40" w:firstLine="700"/>
        <w:jc w:val="both"/>
      </w:pPr>
      <w:r w:rsidRPr="00C8675D">
        <w:rPr>
          <w:shd w:val="clear" w:color="auto" w:fill="FFFFFF"/>
        </w:rPr>
        <w:t>важное место в воспитании занимают высокие профессиональные качества, которые совершаются в совместной работе, поиск новых методов, форм, средств обучения и воспитания и их обсуждение является постоянным атрибутом работы учителя.</w:t>
      </w:r>
    </w:p>
    <w:p w14:paraId="4112D4D2" w14:textId="77777777" w:rsidR="00255B94" w:rsidRPr="00C8675D" w:rsidRDefault="00255B94" w:rsidP="00255B94">
      <w:pPr>
        <w:spacing w:line="317" w:lineRule="exact"/>
        <w:ind w:left="20" w:right="20" w:firstLine="700"/>
        <w:jc w:val="both"/>
      </w:pPr>
      <w:r w:rsidRPr="00C8675D">
        <w:rPr>
          <w:shd w:val="clear" w:color="auto" w:fill="FFFFFF"/>
        </w:rPr>
        <w:t>Правила внутреннего распорядка работы школы являются едиными и обязаны исполняться всеми педагогическими работниками школы без исключения, контроль за соблюдением правил возложен на администрацию школы и профсоюзный комитет.</w:t>
      </w:r>
    </w:p>
    <w:p w14:paraId="0A7B5E00" w14:textId="77777777" w:rsidR="00255B94" w:rsidRPr="00C8675D" w:rsidRDefault="00255B94" w:rsidP="00255B94">
      <w:pPr>
        <w:widowControl w:val="0"/>
        <w:numPr>
          <w:ilvl w:val="1"/>
          <w:numId w:val="45"/>
        </w:numPr>
        <w:tabs>
          <w:tab w:val="left" w:pos="274"/>
        </w:tabs>
        <w:autoSpaceDE w:val="0"/>
        <w:autoSpaceDN w:val="0"/>
        <w:adjustRightInd w:val="0"/>
        <w:spacing w:line="270" w:lineRule="exact"/>
        <w:ind w:left="20"/>
        <w:jc w:val="center"/>
        <w:rPr>
          <w:b/>
          <w:i/>
          <w:iCs/>
        </w:rPr>
      </w:pPr>
      <w:r w:rsidRPr="00C8675D">
        <w:rPr>
          <w:b/>
          <w:iCs/>
          <w:shd w:val="clear" w:color="auto" w:fill="FFFFFF"/>
        </w:rPr>
        <w:t>Поощрения за успехи в работе.</w:t>
      </w:r>
    </w:p>
    <w:p w14:paraId="39D1D415" w14:textId="77777777" w:rsidR="00255B94" w:rsidRPr="00C8675D" w:rsidRDefault="00255B94" w:rsidP="00255B94">
      <w:pPr>
        <w:widowControl w:val="0"/>
        <w:numPr>
          <w:ilvl w:val="2"/>
          <w:numId w:val="45"/>
        </w:numPr>
        <w:tabs>
          <w:tab w:val="left" w:pos="1306"/>
        </w:tabs>
        <w:autoSpaceDE w:val="0"/>
        <w:autoSpaceDN w:val="0"/>
        <w:adjustRightInd w:val="0"/>
        <w:spacing w:line="322" w:lineRule="exact"/>
        <w:ind w:left="20" w:right="20" w:firstLine="700"/>
        <w:jc w:val="both"/>
      </w:pPr>
      <w:r w:rsidRPr="00C8675D">
        <w:rPr>
          <w:shd w:val="clear" w:color="auto" w:fill="FFFFFF"/>
        </w:rPr>
        <w:t>За образцовое выполнение своих трудовых обязанностей, творческое отношение к порученному делу, продолжительную и безупречную работу, новаторство в труде и за другие достижения в работе применяются следующие поощрения:</w:t>
      </w:r>
    </w:p>
    <w:p w14:paraId="41C1F84E" w14:textId="77777777" w:rsidR="00255B94" w:rsidRPr="00C8675D" w:rsidRDefault="00255B94" w:rsidP="00255B94">
      <w:pPr>
        <w:tabs>
          <w:tab w:val="left" w:pos="1003"/>
        </w:tabs>
        <w:spacing w:line="322" w:lineRule="exact"/>
        <w:ind w:left="20" w:firstLine="700"/>
        <w:jc w:val="both"/>
      </w:pPr>
      <w:r w:rsidRPr="00C8675D">
        <w:rPr>
          <w:shd w:val="clear" w:color="auto" w:fill="FFFFFF"/>
        </w:rPr>
        <w:t>а)</w:t>
      </w:r>
      <w:r w:rsidRPr="00C8675D">
        <w:rPr>
          <w:shd w:val="clear" w:color="auto" w:fill="FFFFFF"/>
        </w:rPr>
        <w:tab/>
        <w:t>объявление благодарности;</w:t>
      </w:r>
    </w:p>
    <w:p w14:paraId="495F9789" w14:textId="77777777" w:rsidR="00255B94" w:rsidRPr="00C8675D" w:rsidRDefault="00255B94" w:rsidP="00255B94">
      <w:pPr>
        <w:tabs>
          <w:tab w:val="left" w:pos="1027"/>
        </w:tabs>
        <w:spacing w:line="322" w:lineRule="exact"/>
        <w:ind w:left="20" w:firstLine="700"/>
        <w:jc w:val="both"/>
      </w:pPr>
      <w:r w:rsidRPr="00C8675D">
        <w:rPr>
          <w:shd w:val="clear" w:color="auto" w:fill="FFFFFF"/>
        </w:rPr>
        <w:t>б)</w:t>
      </w:r>
      <w:r w:rsidRPr="00C8675D">
        <w:rPr>
          <w:shd w:val="clear" w:color="auto" w:fill="FFFFFF"/>
        </w:rPr>
        <w:tab/>
        <w:t>выдача премии;</w:t>
      </w:r>
    </w:p>
    <w:p w14:paraId="73453C62" w14:textId="77777777" w:rsidR="00255B94" w:rsidRPr="00C8675D" w:rsidRDefault="00255B94" w:rsidP="00255B94">
      <w:pPr>
        <w:tabs>
          <w:tab w:val="left" w:pos="1008"/>
        </w:tabs>
        <w:spacing w:line="322" w:lineRule="exact"/>
        <w:ind w:left="20" w:firstLine="700"/>
        <w:jc w:val="both"/>
      </w:pPr>
      <w:r w:rsidRPr="00C8675D">
        <w:rPr>
          <w:shd w:val="clear" w:color="auto" w:fill="FFFFFF"/>
        </w:rPr>
        <w:t>в)</w:t>
      </w:r>
      <w:r w:rsidRPr="00C8675D">
        <w:rPr>
          <w:shd w:val="clear" w:color="auto" w:fill="FFFFFF"/>
        </w:rPr>
        <w:tab/>
        <w:t>награждение ценным подарком;</w:t>
      </w:r>
    </w:p>
    <w:p w14:paraId="422A5EBB" w14:textId="77777777" w:rsidR="00255B94" w:rsidRPr="00C8675D" w:rsidRDefault="00255B94" w:rsidP="00255B94">
      <w:pPr>
        <w:tabs>
          <w:tab w:val="left" w:pos="998"/>
        </w:tabs>
        <w:spacing w:line="322" w:lineRule="exact"/>
        <w:ind w:left="20" w:firstLine="700"/>
        <w:jc w:val="both"/>
      </w:pPr>
      <w:r w:rsidRPr="00C8675D">
        <w:rPr>
          <w:shd w:val="clear" w:color="auto" w:fill="FFFFFF"/>
        </w:rPr>
        <w:t>г)</w:t>
      </w:r>
      <w:r w:rsidRPr="00C8675D">
        <w:rPr>
          <w:shd w:val="clear" w:color="auto" w:fill="FFFFFF"/>
        </w:rPr>
        <w:tab/>
        <w:t>награждение Почетной грамотой.</w:t>
      </w:r>
    </w:p>
    <w:p w14:paraId="6E8111C2" w14:textId="77777777" w:rsidR="00255B94" w:rsidRPr="00C8675D" w:rsidRDefault="00255B94" w:rsidP="00255B94">
      <w:pPr>
        <w:widowControl w:val="0"/>
        <w:numPr>
          <w:ilvl w:val="2"/>
          <w:numId w:val="45"/>
        </w:numPr>
        <w:tabs>
          <w:tab w:val="left" w:pos="1234"/>
        </w:tabs>
        <w:autoSpaceDE w:val="0"/>
        <w:autoSpaceDN w:val="0"/>
        <w:adjustRightInd w:val="0"/>
        <w:spacing w:line="322" w:lineRule="exact"/>
        <w:ind w:left="20" w:right="20" w:firstLine="700"/>
        <w:jc w:val="both"/>
      </w:pPr>
      <w:r w:rsidRPr="00C8675D">
        <w:rPr>
          <w:shd w:val="clear" w:color="auto" w:fill="FFFFFF"/>
        </w:rPr>
        <w:t>Правилами внутреннего трудового распорядка могут быть предусмотрено также и другие поощрения. Поощрения объявляются в приказе доводятся до сведения всего коллектива и занесения в трудовую книжку работника. При поощрении работников обеспечивается сочетание морального и материального стимулирования труда.</w:t>
      </w:r>
    </w:p>
    <w:p w14:paraId="689339E8" w14:textId="77777777" w:rsidR="00255B94" w:rsidRPr="00C8675D" w:rsidRDefault="00255B94" w:rsidP="00255B94">
      <w:pPr>
        <w:widowControl w:val="0"/>
        <w:numPr>
          <w:ilvl w:val="2"/>
          <w:numId w:val="45"/>
        </w:numPr>
        <w:tabs>
          <w:tab w:val="left" w:pos="1268"/>
        </w:tabs>
        <w:autoSpaceDE w:val="0"/>
        <w:autoSpaceDN w:val="0"/>
        <w:adjustRightInd w:val="0"/>
        <w:spacing w:line="322" w:lineRule="exact"/>
        <w:ind w:left="20" w:right="20" w:firstLine="700"/>
        <w:jc w:val="both"/>
      </w:pPr>
      <w:r w:rsidRPr="00C8675D">
        <w:rPr>
          <w:shd w:val="clear" w:color="auto" w:fill="FFFFFF"/>
        </w:rPr>
        <w:t>За особое трудовые заслуги работники представляются в вышестоящие органы к поощрению, к награждению, почетными грамотами, нагрудными (значками), знаками и к присвоению почетных знаний.</w:t>
      </w:r>
    </w:p>
    <w:p w14:paraId="732171FD" w14:textId="77777777" w:rsidR="00255B94" w:rsidRDefault="00255B94" w:rsidP="00255B94">
      <w:pPr>
        <w:widowControl w:val="0"/>
        <w:numPr>
          <w:ilvl w:val="2"/>
          <w:numId w:val="45"/>
        </w:numPr>
        <w:tabs>
          <w:tab w:val="left" w:pos="1239"/>
        </w:tabs>
        <w:autoSpaceDE w:val="0"/>
        <w:autoSpaceDN w:val="0"/>
        <w:adjustRightInd w:val="0"/>
        <w:spacing w:line="322" w:lineRule="exact"/>
        <w:ind w:left="20" w:right="20" w:firstLine="700"/>
        <w:jc w:val="both"/>
        <w:rPr>
          <w:shd w:val="clear" w:color="auto" w:fill="FFFFFF"/>
        </w:rPr>
      </w:pPr>
      <w:r w:rsidRPr="00C8675D">
        <w:rPr>
          <w:shd w:val="clear" w:color="auto" w:fill="FFFFFF"/>
        </w:rPr>
        <w:t>Трудовые коллективы применяют за успехи в труде меры общественного поощрения, высказывают мнения по кандидатурам, представляемым к государственным наградам, устанавливают дополнительные льготы и преимущества за счет средств, выделенных согласно действующему порядку на эти цели, для лучших работников, а также лиц, длительное время добросовестно работающих в школе.</w:t>
      </w:r>
    </w:p>
    <w:p w14:paraId="651EE8A6" w14:textId="77777777" w:rsidR="00255B94" w:rsidRPr="00C8675D" w:rsidRDefault="00255B94" w:rsidP="00255B94">
      <w:pPr>
        <w:widowControl w:val="0"/>
        <w:numPr>
          <w:ilvl w:val="2"/>
          <w:numId w:val="45"/>
        </w:numPr>
        <w:tabs>
          <w:tab w:val="left" w:pos="1239"/>
        </w:tabs>
        <w:autoSpaceDE w:val="0"/>
        <w:autoSpaceDN w:val="0"/>
        <w:adjustRightInd w:val="0"/>
        <w:spacing w:line="322" w:lineRule="exact"/>
        <w:ind w:left="20" w:right="20" w:firstLine="700"/>
        <w:jc w:val="both"/>
        <w:rPr>
          <w:shd w:val="clear" w:color="auto" w:fill="FFFFFF"/>
        </w:rPr>
      </w:pPr>
    </w:p>
    <w:p w14:paraId="6DD01E50" w14:textId="77777777" w:rsidR="00255B94" w:rsidRPr="00C8675D" w:rsidRDefault="00255B94" w:rsidP="00255B94">
      <w:pPr>
        <w:widowControl w:val="0"/>
        <w:numPr>
          <w:ilvl w:val="1"/>
          <w:numId w:val="45"/>
        </w:numPr>
        <w:tabs>
          <w:tab w:val="left" w:pos="289"/>
        </w:tabs>
        <w:autoSpaceDE w:val="0"/>
        <w:autoSpaceDN w:val="0"/>
        <w:adjustRightInd w:val="0"/>
        <w:spacing w:line="270" w:lineRule="exact"/>
        <w:ind w:left="20"/>
        <w:jc w:val="center"/>
        <w:rPr>
          <w:b/>
          <w:i/>
          <w:iCs/>
        </w:rPr>
      </w:pPr>
      <w:r w:rsidRPr="00C8675D">
        <w:rPr>
          <w:b/>
          <w:iCs/>
          <w:shd w:val="clear" w:color="auto" w:fill="FFFFFF"/>
        </w:rPr>
        <w:t>Ответственность за нарушение трудовой дисциплины.</w:t>
      </w:r>
    </w:p>
    <w:p w14:paraId="6427E67C" w14:textId="77777777" w:rsidR="00255B94" w:rsidRPr="00C8675D" w:rsidRDefault="00255B94" w:rsidP="00255B94">
      <w:pPr>
        <w:spacing w:line="322" w:lineRule="exact"/>
        <w:ind w:left="20" w:right="20" w:firstLine="700"/>
        <w:jc w:val="both"/>
      </w:pPr>
      <w:r w:rsidRPr="00C8675D">
        <w:rPr>
          <w:shd w:val="clear" w:color="auto" w:fill="FFFFFF"/>
        </w:rPr>
        <w:t xml:space="preserve">Нарушение трудовой дисциплины, то есть неисполнение или ненадлежащее исполнение по вине работника возложенных на него трудовых обязанностей влечет за собой </w:t>
      </w:r>
      <w:r w:rsidRPr="00C8675D">
        <w:rPr>
          <w:shd w:val="clear" w:color="auto" w:fill="FFFFFF"/>
        </w:rPr>
        <w:lastRenderedPageBreak/>
        <w:t>применение мер дисциплинарного или общественного воздействия, а также применение иных мер, предусмотренных действующим законодательством.</w:t>
      </w:r>
    </w:p>
    <w:p w14:paraId="69C213F6" w14:textId="77777777" w:rsidR="00255B94" w:rsidRPr="00C8675D" w:rsidRDefault="00255B94" w:rsidP="00255B94">
      <w:pPr>
        <w:spacing w:line="322" w:lineRule="exact"/>
        <w:ind w:left="20" w:right="20" w:firstLine="700"/>
        <w:jc w:val="both"/>
      </w:pPr>
      <w:r w:rsidRPr="00C8675D">
        <w:rPr>
          <w:shd w:val="clear" w:color="auto" w:fill="FFFFFF"/>
        </w:rPr>
        <w:t>7.1. За нарушение трудовой дисциплины администрация школы применяет следующие дисциплинарные взыскания:</w:t>
      </w:r>
    </w:p>
    <w:p w14:paraId="5584BA4E" w14:textId="77777777" w:rsidR="00255B94" w:rsidRPr="00C8675D" w:rsidRDefault="00255B94" w:rsidP="00255B94">
      <w:pPr>
        <w:tabs>
          <w:tab w:val="left" w:pos="998"/>
        </w:tabs>
        <w:spacing w:line="322" w:lineRule="exact"/>
        <w:ind w:left="20" w:firstLine="700"/>
        <w:jc w:val="both"/>
      </w:pPr>
      <w:r w:rsidRPr="00C8675D">
        <w:rPr>
          <w:shd w:val="clear" w:color="auto" w:fill="FFFFFF"/>
        </w:rPr>
        <w:t>а)</w:t>
      </w:r>
      <w:r w:rsidRPr="00C8675D">
        <w:rPr>
          <w:shd w:val="clear" w:color="auto" w:fill="FFFFFF"/>
        </w:rPr>
        <w:tab/>
        <w:t>замечание;</w:t>
      </w:r>
    </w:p>
    <w:p w14:paraId="5FEC186D" w14:textId="77777777" w:rsidR="00255B94" w:rsidRPr="00C8675D" w:rsidRDefault="00255B94" w:rsidP="00255B94">
      <w:pPr>
        <w:tabs>
          <w:tab w:val="left" w:pos="1027"/>
        </w:tabs>
        <w:spacing w:line="322" w:lineRule="exact"/>
        <w:ind w:left="20" w:firstLine="700"/>
        <w:jc w:val="both"/>
      </w:pPr>
      <w:r w:rsidRPr="00C8675D">
        <w:rPr>
          <w:shd w:val="clear" w:color="auto" w:fill="FFFFFF"/>
        </w:rPr>
        <w:t>б)</w:t>
      </w:r>
      <w:r w:rsidRPr="00C8675D">
        <w:rPr>
          <w:shd w:val="clear" w:color="auto" w:fill="FFFFFF"/>
        </w:rPr>
        <w:tab/>
        <w:t>выговор;</w:t>
      </w:r>
    </w:p>
    <w:p w14:paraId="7F72027B" w14:textId="77777777" w:rsidR="00255B94" w:rsidRPr="00C8675D" w:rsidRDefault="00255B94" w:rsidP="00255B94">
      <w:pPr>
        <w:tabs>
          <w:tab w:val="left" w:pos="1003"/>
        </w:tabs>
        <w:spacing w:line="322" w:lineRule="exact"/>
        <w:ind w:left="20" w:firstLine="700"/>
        <w:jc w:val="both"/>
      </w:pPr>
      <w:r w:rsidRPr="00C8675D">
        <w:rPr>
          <w:shd w:val="clear" w:color="auto" w:fill="FFFFFF"/>
        </w:rPr>
        <w:t>в)</w:t>
      </w:r>
      <w:r w:rsidRPr="00C8675D">
        <w:rPr>
          <w:shd w:val="clear" w:color="auto" w:fill="FFFFFF"/>
        </w:rPr>
        <w:tab/>
        <w:t>строгий выговор;</w:t>
      </w:r>
    </w:p>
    <w:p w14:paraId="53D636AC" w14:textId="77777777" w:rsidR="00255B94" w:rsidRPr="00C8675D" w:rsidRDefault="00255B94" w:rsidP="00255B94">
      <w:pPr>
        <w:tabs>
          <w:tab w:val="left" w:pos="989"/>
        </w:tabs>
        <w:spacing w:line="322" w:lineRule="exact"/>
        <w:ind w:left="20" w:firstLine="700"/>
        <w:jc w:val="both"/>
      </w:pPr>
      <w:r w:rsidRPr="00C8675D">
        <w:rPr>
          <w:shd w:val="clear" w:color="auto" w:fill="FFFFFF"/>
        </w:rPr>
        <w:t>г)</w:t>
      </w:r>
      <w:r w:rsidRPr="00C8675D">
        <w:rPr>
          <w:shd w:val="clear" w:color="auto" w:fill="FFFFFF"/>
        </w:rPr>
        <w:tab/>
        <w:t>увольнение.</w:t>
      </w:r>
    </w:p>
    <w:p w14:paraId="5BFC466A" w14:textId="77777777" w:rsidR="00255B94" w:rsidRPr="00C8675D" w:rsidRDefault="00255B94" w:rsidP="00255B94">
      <w:pPr>
        <w:widowControl w:val="0"/>
        <w:numPr>
          <w:ilvl w:val="0"/>
          <w:numId w:val="47"/>
        </w:numPr>
        <w:tabs>
          <w:tab w:val="left" w:pos="1374"/>
        </w:tabs>
        <w:autoSpaceDE w:val="0"/>
        <w:autoSpaceDN w:val="0"/>
        <w:adjustRightInd w:val="0"/>
        <w:spacing w:line="322" w:lineRule="exact"/>
        <w:ind w:left="20" w:right="20" w:firstLine="700"/>
        <w:jc w:val="both"/>
      </w:pPr>
      <w:r w:rsidRPr="00C8675D">
        <w:rPr>
          <w:shd w:val="clear" w:color="auto" w:fill="FFFFFF"/>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или правилами внутреннего трудового распорядка, если к работнику ранее применялись меры дисциплинарного или общественного взыскания, за прогул (в том числе за отсутствие на работе более четырех часов в течение рабочего дня) без уважительных причин, а также за появление на работе в нетрезвом состоянии.</w:t>
      </w:r>
    </w:p>
    <w:p w14:paraId="782639DB" w14:textId="77777777" w:rsidR="00255B94" w:rsidRPr="00C8675D" w:rsidRDefault="00255B94" w:rsidP="00255B94">
      <w:pPr>
        <w:widowControl w:val="0"/>
        <w:numPr>
          <w:ilvl w:val="0"/>
          <w:numId w:val="47"/>
        </w:numPr>
        <w:tabs>
          <w:tab w:val="left" w:pos="1359"/>
        </w:tabs>
        <w:autoSpaceDE w:val="0"/>
        <w:autoSpaceDN w:val="0"/>
        <w:adjustRightInd w:val="0"/>
        <w:spacing w:line="322" w:lineRule="exact"/>
        <w:ind w:left="20" w:right="20" w:firstLine="700"/>
        <w:jc w:val="both"/>
      </w:pPr>
      <w:r w:rsidRPr="00C8675D">
        <w:rPr>
          <w:shd w:val="clear" w:color="auto" w:fill="FFFFFF"/>
        </w:rPr>
        <w:t>Дисциплинарные взыскания применяются руководителем школы в соответствии с действующим законодательством. До применения дисциплинарного взыскания от нарушителей трудовой дисциплины должны быть затребованы объяснения в письменной форме. Отказ работника дать объяснения не может служить препятствие для применения взыскания.</w:t>
      </w:r>
    </w:p>
    <w:p w14:paraId="6D866F3B" w14:textId="77777777" w:rsidR="00255B94" w:rsidRPr="00C8675D" w:rsidRDefault="00255B94" w:rsidP="00255B94">
      <w:pPr>
        <w:spacing w:line="322" w:lineRule="exact"/>
        <w:ind w:left="20" w:right="20" w:firstLine="340"/>
        <w:jc w:val="both"/>
      </w:pPr>
      <w:r w:rsidRPr="00C8675D">
        <w:rPr>
          <w:shd w:val="clear" w:color="auto" w:fill="FFFFFF"/>
        </w:rPr>
        <w:t>. 7.4. 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w:t>
      </w:r>
    </w:p>
    <w:p w14:paraId="59662132" w14:textId="77777777" w:rsidR="00255B94" w:rsidRPr="00C8675D" w:rsidRDefault="00255B94" w:rsidP="00255B94">
      <w:pPr>
        <w:widowControl w:val="0"/>
        <w:numPr>
          <w:ilvl w:val="0"/>
          <w:numId w:val="48"/>
        </w:numPr>
        <w:tabs>
          <w:tab w:val="left" w:pos="1273"/>
        </w:tabs>
        <w:autoSpaceDE w:val="0"/>
        <w:autoSpaceDN w:val="0"/>
        <w:adjustRightInd w:val="0"/>
        <w:spacing w:line="322" w:lineRule="exact"/>
        <w:ind w:left="20" w:right="20" w:firstLine="700"/>
        <w:jc w:val="both"/>
      </w:pPr>
      <w:r w:rsidRPr="00C8675D">
        <w:rPr>
          <w:shd w:val="clear" w:color="auto" w:fill="FFFFFF"/>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14:paraId="3E145142" w14:textId="77777777" w:rsidR="00255B94" w:rsidRPr="00C8675D" w:rsidRDefault="00255B94" w:rsidP="00255B94">
      <w:pPr>
        <w:widowControl w:val="0"/>
        <w:numPr>
          <w:ilvl w:val="0"/>
          <w:numId w:val="48"/>
        </w:numPr>
        <w:tabs>
          <w:tab w:val="left" w:pos="1422"/>
        </w:tabs>
        <w:autoSpaceDE w:val="0"/>
        <w:autoSpaceDN w:val="0"/>
        <w:adjustRightInd w:val="0"/>
        <w:spacing w:line="322" w:lineRule="exact"/>
        <w:ind w:left="20" w:right="20" w:firstLine="700"/>
        <w:jc w:val="both"/>
      </w:pPr>
      <w:r w:rsidRPr="00C8675D">
        <w:rPr>
          <w:shd w:val="clear" w:color="auto" w:fill="FFFFFF"/>
        </w:rPr>
        <w:t>Работники, избранные в состав профсоюзного комитета и не освобожденные от своей производственной работы, не могут быть подвергнуты дисциплинарному взысканию без предварительного согласия профсоюзного комитета, а председатель этого комитета и профсоюзной организации - без предварительного согласия вышестоящего профсоюзного органа.</w:t>
      </w:r>
    </w:p>
    <w:p w14:paraId="2C7E1F81" w14:textId="77777777" w:rsidR="00255B94" w:rsidRPr="00C8675D" w:rsidRDefault="00255B94" w:rsidP="00255B94">
      <w:pPr>
        <w:widowControl w:val="0"/>
        <w:numPr>
          <w:ilvl w:val="0"/>
          <w:numId w:val="48"/>
        </w:numPr>
        <w:tabs>
          <w:tab w:val="left" w:pos="1292"/>
        </w:tabs>
        <w:autoSpaceDE w:val="0"/>
        <w:autoSpaceDN w:val="0"/>
        <w:adjustRightInd w:val="0"/>
        <w:spacing w:line="322" w:lineRule="exact"/>
        <w:ind w:left="20" w:right="20" w:firstLine="700"/>
        <w:jc w:val="both"/>
      </w:pPr>
      <w:r w:rsidRPr="00C8675D">
        <w:rPr>
          <w:shd w:val="clear" w:color="auto" w:fill="FFFFFF"/>
        </w:rPr>
        <w:t>За каждое нарушению трудовой дисциплины может быть применено только одно дисциплинарное взыскание.</w:t>
      </w:r>
    </w:p>
    <w:p w14:paraId="7D8B591F" w14:textId="77777777" w:rsidR="00255B94" w:rsidRPr="00C8675D" w:rsidRDefault="00255B94" w:rsidP="00255B94">
      <w:pPr>
        <w:widowControl w:val="0"/>
        <w:numPr>
          <w:ilvl w:val="0"/>
          <w:numId w:val="48"/>
        </w:numPr>
        <w:tabs>
          <w:tab w:val="left" w:pos="1239"/>
        </w:tabs>
        <w:autoSpaceDE w:val="0"/>
        <w:autoSpaceDN w:val="0"/>
        <w:adjustRightInd w:val="0"/>
        <w:spacing w:line="322" w:lineRule="exact"/>
        <w:ind w:left="20" w:right="20" w:firstLine="700"/>
        <w:jc w:val="both"/>
      </w:pPr>
      <w:r w:rsidRPr="00C8675D">
        <w:rPr>
          <w:shd w:val="clear" w:color="auto" w:fill="FFFFFF"/>
        </w:rPr>
        <w:t>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14:paraId="65E7027B" w14:textId="77777777" w:rsidR="00255B94" w:rsidRPr="00C8675D" w:rsidRDefault="00255B94" w:rsidP="00255B94">
      <w:pPr>
        <w:widowControl w:val="0"/>
        <w:numPr>
          <w:ilvl w:val="0"/>
          <w:numId w:val="48"/>
        </w:numPr>
        <w:tabs>
          <w:tab w:val="left" w:pos="1249"/>
        </w:tabs>
        <w:autoSpaceDE w:val="0"/>
        <w:autoSpaceDN w:val="0"/>
        <w:adjustRightInd w:val="0"/>
        <w:spacing w:line="322" w:lineRule="exact"/>
        <w:ind w:left="20" w:right="20" w:firstLine="700"/>
        <w:jc w:val="both"/>
      </w:pPr>
      <w:r w:rsidRPr="00C8675D">
        <w:rPr>
          <w:shd w:val="clear" w:color="auto" w:fill="FFFFFF"/>
        </w:rPr>
        <w:t>Приказ о применении дисциплинарного взыскания с указанием мотивов его применения объявляются работнику, подвергнутому взысканию, под расписку в трехдневный срок. В необходимых случаях приказ доводится до сведения работников школы.</w:t>
      </w:r>
    </w:p>
    <w:p w14:paraId="6A570B36" w14:textId="77777777" w:rsidR="00255B94" w:rsidRPr="00C8675D" w:rsidRDefault="00255B94" w:rsidP="00255B94">
      <w:pPr>
        <w:widowControl w:val="0"/>
        <w:numPr>
          <w:ilvl w:val="0"/>
          <w:numId w:val="48"/>
        </w:numPr>
        <w:tabs>
          <w:tab w:val="left" w:pos="1431"/>
        </w:tabs>
        <w:autoSpaceDE w:val="0"/>
        <w:autoSpaceDN w:val="0"/>
        <w:adjustRightInd w:val="0"/>
        <w:spacing w:line="322" w:lineRule="exact"/>
        <w:ind w:left="20" w:right="20" w:firstLine="700"/>
        <w:jc w:val="both"/>
      </w:pPr>
      <w:r w:rsidRPr="00C8675D">
        <w:rPr>
          <w:shd w:val="clear" w:color="auto" w:fill="FFFFFF"/>
        </w:rPr>
        <w:t>Если в течение года со дня наложения дисциплинарного взыскания рабо тник не будет подвергнут новому дисциплинарному взысканию, то он считается не подвергавшимся дисциплинарному взысканию.</w:t>
      </w:r>
    </w:p>
    <w:p w14:paraId="2856115A" w14:textId="77777777" w:rsidR="00255B94" w:rsidRPr="00C8675D" w:rsidRDefault="00255B94" w:rsidP="00255B94">
      <w:pPr>
        <w:widowControl w:val="0"/>
        <w:numPr>
          <w:ilvl w:val="0"/>
          <w:numId w:val="48"/>
        </w:numPr>
        <w:tabs>
          <w:tab w:val="left" w:pos="1470"/>
        </w:tabs>
        <w:autoSpaceDE w:val="0"/>
        <w:autoSpaceDN w:val="0"/>
        <w:adjustRightInd w:val="0"/>
        <w:spacing w:line="322" w:lineRule="exact"/>
        <w:ind w:left="20" w:right="20" w:firstLine="700"/>
        <w:jc w:val="both"/>
      </w:pPr>
      <w:r w:rsidRPr="00C8675D">
        <w:rPr>
          <w:shd w:val="clear" w:color="auto" w:fill="FFFFFF"/>
        </w:rPr>
        <w:t xml:space="preserve">Администрация школы по своей инициативе или по ходатайству трудового </w:t>
      </w:r>
      <w:r w:rsidRPr="00C8675D">
        <w:rPr>
          <w:shd w:val="clear" w:color="auto" w:fill="FFFFFF"/>
        </w:rPr>
        <w:lastRenderedPageBreak/>
        <w:t>коллектива может издать приказ о снятии взыскания, не ожидая истечения года, если работник проявил себя как хороший добросовестный работник.</w:t>
      </w:r>
    </w:p>
    <w:p w14:paraId="08E47168" w14:textId="77777777" w:rsidR="00255B94" w:rsidRPr="00C8675D" w:rsidRDefault="00255B94" w:rsidP="00255B94">
      <w:pPr>
        <w:widowControl w:val="0"/>
        <w:numPr>
          <w:ilvl w:val="0"/>
          <w:numId w:val="48"/>
        </w:numPr>
        <w:tabs>
          <w:tab w:val="left" w:pos="1364"/>
        </w:tabs>
        <w:autoSpaceDE w:val="0"/>
        <w:autoSpaceDN w:val="0"/>
        <w:adjustRightInd w:val="0"/>
        <w:spacing w:line="322" w:lineRule="exact"/>
        <w:ind w:left="20" w:right="20" w:firstLine="700"/>
        <w:jc w:val="both"/>
      </w:pPr>
      <w:r w:rsidRPr="00C8675D">
        <w:rPr>
          <w:shd w:val="clear" w:color="auto" w:fill="FFFFFF"/>
        </w:rPr>
        <w:t>В течение срока действия дисциплинарного взыскания меры поощрения, указанные в настоящих Правилах, к работнику не применяются.</w:t>
      </w:r>
    </w:p>
    <w:p w14:paraId="3EDF4FBD" w14:textId="6C06A2CC" w:rsidR="00255B94" w:rsidRDefault="00255B94" w:rsidP="00255B94">
      <w:pPr>
        <w:ind w:left="5664" w:firstLine="709"/>
        <w:jc w:val="both"/>
        <w:rPr>
          <w:i/>
          <w:color w:val="000000"/>
        </w:rPr>
      </w:pPr>
    </w:p>
    <w:p w14:paraId="55A05455" w14:textId="54599A3D" w:rsidR="00FA16B6" w:rsidRDefault="00FA16B6" w:rsidP="00255B94">
      <w:pPr>
        <w:ind w:left="5664" w:firstLine="709"/>
        <w:jc w:val="both"/>
        <w:rPr>
          <w:i/>
          <w:color w:val="000000"/>
        </w:rPr>
      </w:pPr>
    </w:p>
    <w:p w14:paraId="0C7F0BCD" w14:textId="636AF20E" w:rsidR="00FA16B6" w:rsidRDefault="00FA16B6" w:rsidP="00255B94">
      <w:pPr>
        <w:ind w:left="5664" w:firstLine="709"/>
        <w:jc w:val="both"/>
        <w:rPr>
          <w:i/>
          <w:color w:val="000000"/>
        </w:rPr>
      </w:pPr>
    </w:p>
    <w:p w14:paraId="18D4EC71" w14:textId="02D64720" w:rsidR="00FA16B6" w:rsidRDefault="00FA16B6" w:rsidP="00255B94">
      <w:pPr>
        <w:ind w:left="5664" w:firstLine="709"/>
        <w:jc w:val="both"/>
        <w:rPr>
          <w:i/>
          <w:color w:val="000000"/>
        </w:rPr>
      </w:pPr>
    </w:p>
    <w:p w14:paraId="717343E1" w14:textId="0BB095B3" w:rsidR="00FA16B6" w:rsidRDefault="00FA16B6" w:rsidP="00255B94">
      <w:pPr>
        <w:ind w:left="5664" w:firstLine="709"/>
        <w:jc w:val="both"/>
        <w:rPr>
          <w:i/>
          <w:color w:val="000000"/>
        </w:rPr>
      </w:pPr>
    </w:p>
    <w:p w14:paraId="106BB13F" w14:textId="75C0E8E1" w:rsidR="00FA16B6" w:rsidRDefault="00FA16B6" w:rsidP="00255B94">
      <w:pPr>
        <w:ind w:left="5664" w:firstLine="709"/>
        <w:jc w:val="both"/>
        <w:rPr>
          <w:i/>
          <w:color w:val="000000"/>
        </w:rPr>
      </w:pPr>
    </w:p>
    <w:p w14:paraId="04B2E4D2" w14:textId="57797EEE" w:rsidR="00FA16B6" w:rsidRDefault="00FA16B6" w:rsidP="00255B94">
      <w:pPr>
        <w:ind w:left="5664" w:firstLine="709"/>
        <w:jc w:val="both"/>
        <w:rPr>
          <w:i/>
          <w:color w:val="000000"/>
        </w:rPr>
      </w:pPr>
    </w:p>
    <w:p w14:paraId="6B07529D" w14:textId="735192D4" w:rsidR="00FA16B6" w:rsidRDefault="00FA16B6" w:rsidP="00255B94">
      <w:pPr>
        <w:ind w:left="5664" w:firstLine="709"/>
        <w:jc w:val="both"/>
        <w:rPr>
          <w:i/>
          <w:color w:val="000000"/>
        </w:rPr>
      </w:pPr>
    </w:p>
    <w:p w14:paraId="1B7ACBC6" w14:textId="66042146" w:rsidR="00FA16B6" w:rsidRDefault="00FA16B6" w:rsidP="00255B94">
      <w:pPr>
        <w:ind w:left="5664" w:firstLine="709"/>
        <w:jc w:val="both"/>
        <w:rPr>
          <w:i/>
          <w:color w:val="000000"/>
        </w:rPr>
      </w:pPr>
    </w:p>
    <w:p w14:paraId="477D741D" w14:textId="478728D8" w:rsidR="00FA16B6" w:rsidRDefault="00FA16B6" w:rsidP="00255B94">
      <w:pPr>
        <w:ind w:left="5664" w:firstLine="709"/>
        <w:jc w:val="both"/>
        <w:rPr>
          <w:i/>
          <w:color w:val="000000"/>
        </w:rPr>
      </w:pPr>
    </w:p>
    <w:p w14:paraId="2736B0A6" w14:textId="03D6760F" w:rsidR="00FA16B6" w:rsidRDefault="00FA16B6" w:rsidP="00255B94">
      <w:pPr>
        <w:ind w:left="5664" w:firstLine="709"/>
        <w:jc w:val="both"/>
        <w:rPr>
          <w:i/>
          <w:color w:val="000000"/>
        </w:rPr>
      </w:pPr>
    </w:p>
    <w:p w14:paraId="557BD160" w14:textId="2314031B" w:rsidR="00FA16B6" w:rsidRDefault="00FA16B6" w:rsidP="00255B94">
      <w:pPr>
        <w:ind w:left="5664" w:firstLine="709"/>
        <w:jc w:val="both"/>
        <w:rPr>
          <w:i/>
          <w:color w:val="000000"/>
        </w:rPr>
      </w:pPr>
    </w:p>
    <w:p w14:paraId="51C7F3A8" w14:textId="399013C9" w:rsidR="00FA16B6" w:rsidRDefault="00FA16B6" w:rsidP="00255B94">
      <w:pPr>
        <w:ind w:left="5664" w:firstLine="709"/>
        <w:jc w:val="both"/>
        <w:rPr>
          <w:i/>
          <w:color w:val="000000"/>
        </w:rPr>
      </w:pPr>
    </w:p>
    <w:p w14:paraId="6753CE53" w14:textId="4242058C" w:rsidR="00FA16B6" w:rsidRDefault="00FA16B6" w:rsidP="00255B94">
      <w:pPr>
        <w:ind w:left="5664" w:firstLine="709"/>
        <w:jc w:val="both"/>
        <w:rPr>
          <w:i/>
          <w:color w:val="000000"/>
        </w:rPr>
      </w:pPr>
    </w:p>
    <w:p w14:paraId="79DBACF7" w14:textId="0FE6AB90" w:rsidR="00FA16B6" w:rsidRDefault="00FA16B6" w:rsidP="00255B94">
      <w:pPr>
        <w:ind w:left="5664" w:firstLine="709"/>
        <w:jc w:val="both"/>
        <w:rPr>
          <w:i/>
          <w:color w:val="000000"/>
        </w:rPr>
      </w:pPr>
    </w:p>
    <w:p w14:paraId="1F507C38" w14:textId="6AD09BEC" w:rsidR="00FA16B6" w:rsidRDefault="00FA16B6" w:rsidP="00255B94">
      <w:pPr>
        <w:ind w:left="5664" w:firstLine="709"/>
        <w:jc w:val="both"/>
        <w:rPr>
          <w:i/>
          <w:color w:val="000000"/>
        </w:rPr>
      </w:pPr>
    </w:p>
    <w:p w14:paraId="5FFA9615" w14:textId="15E5E880" w:rsidR="00FA16B6" w:rsidRDefault="00FA16B6" w:rsidP="00255B94">
      <w:pPr>
        <w:ind w:left="5664" w:firstLine="709"/>
        <w:jc w:val="both"/>
        <w:rPr>
          <w:i/>
          <w:color w:val="000000"/>
        </w:rPr>
      </w:pPr>
    </w:p>
    <w:p w14:paraId="301545C7" w14:textId="1D5DAE9A" w:rsidR="00FA16B6" w:rsidRDefault="00FA16B6" w:rsidP="00255B94">
      <w:pPr>
        <w:ind w:left="5664" w:firstLine="709"/>
        <w:jc w:val="both"/>
        <w:rPr>
          <w:i/>
          <w:color w:val="000000"/>
        </w:rPr>
      </w:pPr>
    </w:p>
    <w:p w14:paraId="2E00128D" w14:textId="3375E5F8" w:rsidR="00FA16B6" w:rsidRDefault="00FA16B6" w:rsidP="00255B94">
      <w:pPr>
        <w:ind w:left="5664" w:firstLine="709"/>
        <w:jc w:val="both"/>
        <w:rPr>
          <w:i/>
          <w:color w:val="000000"/>
        </w:rPr>
      </w:pPr>
    </w:p>
    <w:p w14:paraId="4D041C0E" w14:textId="59FF1B48" w:rsidR="00FA16B6" w:rsidRDefault="00FA16B6" w:rsidP="00255B94">
      <w:pPr>
        <w:ind w:left="5664" w:firstLine="709"/>
        <w:jc w:val="both"/>
        <w:rPr>
          <w:i/>
          <w:color w:val="000000"/>
        </w:rPr>
      </w:pPr>
    </w:p>
    <w:p w14:paraId="2AC681AF" w14:textId="5720BFA3" w:rsidR="00FA16B6" w:rsidRDefault="00FA16B6" w:rsidP="00255B94">
      <w:pPr>
        <w:ind w:left="5664" w:firstLine="709"/>
        <w:jc w:val="both"/>
        <w:rPr>
          <w:i/>
          <w:color w:val="000000"/>
        </w:rPr>
      </w:pPr>
    </w:p>
    <w:p w14:paraId="1E64A2DD" w14:textId="5BF09969" w:rsidR="00FA16B6" w:rsidRDefault="00FA16B6" w:rsidP="00255B94">
      <w:pPr>
        <w:ind w:left="5664" w:firstLine="709"/>
        <w:jc w:val="both"/>
        <w:rPr>
          <w:i/>
          <w:color w:val="000000"/>
        </w:rPr>
      </w:pPr>
    </w:p>
    <w:p w14:paraId="383A2D9B" w14:textId="5D922040" w:rsidR="00FA16B6" w:rsidRDefault="00FA16B6" w:rsidP="00255B94">
      <w:pPr>
        <w:ind w:left="5664" w:firstLine="709"/>
        <w:jc w:val="both"/>
        <w:rPr>
          <w:i/>
          <w:color w:val="000000"/>
        </w:rPr>
      </w:pPr>
    </w:p>
    <w:p w14:paraId="49EC31FB" w14:textId="756B900E" w:rsidR="00FA16B6" w:rsidRDefault="00FA16B6" w:rsidP="00255B94">
      <w:pPr>
        <w:ind w:left="5664" w:firstLine="709"/>
        <w:jc w:val="both"/>
        <w:rPr>
          <w:i/>
          <w:color w:val="000000"/>
        </w:rPr>
      </w:pPr>
    </w:p>
    <w:p w14:paraId="3A825F19" w14:textId="63051871" w:rsidR="00FA16B6" w:rsidRDefault="00FA16B6" w:rsidP="00255B94">
      <w:pPr>
        <w:ind w:left="5664" w:firstLine="709"/>
        <w:jc w:val="both"/>
        <w:rPr>
          <w:i/>
          <w:color w:val="000000"/>
        </w:rPr>
      </w:pPr>
    </w:p>
    <w:p w14:paraId="558799FD" w14:textId="32C56518" w:rsidR="00FA16B6" w:rsidRDefault="00FA16B6" w:rsidP="00255B94">
      <w:pPr>
        <w:ind w:left="5664" w:firstLine="709"/>
        <w:jc w:val="both"/>
        <w:rPr>
          <w:i/>
          <w:color w:val="000000"/>
        </w:rPr>
      </w:pPr>
    </w:p>
    <w:p w14:paraId="59C40F07" w14:textId="26040FBD" w:rsidR="00FA16B6" w:rsidRDefault="00FA16B6" w:rsidP="00255B94">
      <w:pPr>
        <w:ind w:left="5664" w:firstLine="709"/>
        <w:jc w:val="both"/>
        <w:rPr>
          <w:i/>
          <w:color w:val="000000"/>
        </w:rPr>
      </w:pPr>
    </w:p>
    <w:p w14:paraId="04DC9F34" w14:textId="1C70C6B7" w:rsidR="00FA16B6" w:rsidRDefault="00FA16B6" w:rsidP="00255B94">
      <w:pPr>
        <w:ind w:left="5664" w:firstLine="709"/>
        <w:jc w:val="both"/>
        <w:rPr>
          <w:i/>
          <w:color w:val="000000"/>
        </w:rPr>
      </w:pPr>
    </w:p>
    <w:p w14:paraId="2D840FE8" w14:textId="5EE5AF15" w:rsidR="00FA16B6" w:rsidRDefault="00FA16B6" w:rsidP="00255B94">
      <w:pPr>
        <w:ind w:left="5664" w:firstLine="709"/>
        <w:jc w:val="both"/>
        <w:rPr>
          <w:i/>
          <w:color w:val="000000"/>
        </w:rPr>
      </w:pPr>
    </w:p>
    <w:p w14:paraId="2C7A93D1" w14:textId="5EEB6B29" w:rsidR="00FA16B6" w:rsidRDefault="00FA16B6" w:rsidP="00255B94">
      <w:pPr>
        <w:ind w:left="5664" w:firstLine="709"/>
        <w:jc w:val="both"/>
        <w:rPr>
          <w:i/>
          <w:color w:val="000000"/>
        </w:rPr>
      </w:pPr>
    </w:p>
    <w:p w14:paraId="087AED53" w14:textId="4389A934" w:rsidR="00FA16B6" w:rsidRDefault="00FA16B6" w:rsidP="00255B94">
      <w:pPr>
        <w:ind w:left="5664" w:firstLine="709"/>
        <w:jc w:val="both"/>
        <w:rPr>
          <w:i/>
          <w:color w:val="000000"/>
        </w:rPr>
      </w:pPr>
    </w:p>
    <w:p w14:paraId="132D11E6" w14:textId="73F21178" w:rsidR="00FA16B6" w:rsidRDefault="00FA16B6" w:rsidP="00255B94">
      <w:pPr>
        <w:ind w:left="5664" w:firstLine="709"/>
        <w:jc w:val="both"/>
        <w:rPr>
          <w:i/>
          <w:color w:val="000000"/>
        </w:rPr>
      </w:pPr>
    </w:p>
    <w:p w14:paraId="28952B6C" w14:textId="37D61B22" w:rsidR="00FA16B6" w:rsidRDefault="00FA16B6" w:rsidP="00255B94">
      <w:pPr>
        <w:ind w:left="5664" w:firstLine="709"/>
        <w:jc w:val="both"/>
        <w:rPr>
          <w:i/>
          <w:color w:val="000000"/>
        </w:rPr>
      </w:pPr>
    </w:p>
    <w:p w14:paraId="2BDBBCEC" w14:textId="75B67F19" w:rsidR="00FA16B6" w:rsidRDefault="00FA16B6" w:rsidP="00255B94">
      <w:pPr>
        <w:ind w:left="5664" w:firstLine="709"/>
        <w:jc w:val="both"/>
        <w:rPr>
          <w:i/>
          <w:color w:val="000000"/>
        </w:rPr>
      </w:pPr>
    </w:p>
    <w:p w14:paraId="7536DBB0" w14:textId="77777777" w:rsidR="00FA16B6" w:rsidRDefault="00FA16B6" w:rsidP="00255B94">
      <w:pPr>
        <w:ind w:left="5664" w:firstLine="709"/>
        <w:jc w:val="both"/>
        <w:rPr>
          <w:i/>
          <w:color w:val="000000"/>
        </w:rPr>
      </w:pPr>
    </w:p>
    <w:p w14:paraId="1802DEE7" w14:textId="77777777" w:rsidR="00255B94" w:rsidRPr="00AD5AC4" w:rsidRDefault="00255B94" w:rsidP="00255B94">
      <w:pPr>
        <w:autoSpaceDE w:val="0"/>
        <w:autoSpaceDN w:val="0"/>
        <w:adjustRightInd w:val="0"/>
        <w:spacing w:after="200" w:line="276" w:lineRule="auto"/>
        <w:jc w:val="right"/>
        <w:rPr>
          <w:rFonts w:eastAsia="Calibri"/>
          <w:b/>
          <w:i/>
          <w:iCs/>
          <w:lang w:eastAsia="en-US"/>
        </w:rPr>
      </w:pPr>
      <w:r>
        <w:rPr>
          <w:rFonts w:eastAsia="Calibri"/>
          <w:b/>
          <w:i/>
          <w:iCs/>
          <w:lang w:eastAsia="en-US"/>
        </w:rPr>
        <w:t>Приложение № 2</w:t>
      </w:r>
    </w:p>
    <w:p w14:paraId="412E0435" w14:textId="77777777" w:rsidR="00255B94" w:rsidRPr="00AD5AC4" w:rsidRDefault="00255B94" w:rsidP="00255B94">
      <w:pPr>
        <w:autoSpaceDE w:val="0"/>
        <w:autoSpaceDN w:val="0"/>
        <w:adjustRightInd w:val="0"/>
        <w:jc w:val="center"/>
        <w:rPr>
          <w:rFonts w:eastAsia="Calibri"/>
          <w:b/>
          <w:bCs/>
          <w:lang w:eastAsia="en-US"/>
        </w:rPr>
      </w:pPr>
      <w:r w:rsidRPr="00AD5AC4">
        <w:rPr>
          <w:rFonts w:eastAsia="Calibri"/>
          <w:b/>
          <w:bCs/>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p>
    <w:p w14:paraId="1D643940" w14:textId="77777777" w:rsidR="00255B94" w:rsidRPr="00AD5AC4" w:rsidRDefault="00255B94" w:rsidP="00255B94">
      <w:pPr>
        <w:autoSpaceDE w:val="0"/>
        <w:autoSpaceDN w:val="0"/>
        <w:adjustRightInd w:val="0"/>
        <w:jc w:val="center"/>
        <w:rPr>
          <w:rFonts w:eastAsia="Calibri"/>
          <w:b/>
          <w:bCs/>
          <w:lang w:eastAsia="en-US"/>
        </w:rPr>
      </w:pPr>
    </w:p>
    <w:tbl>
      <w:tblPr>
        <w:tblW w:w="975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60"/>
        <w:gridCol w:w="3060"/>
        <w:gridCol w:w="2983"/>
      </w:tblGrid>
      <w:tr w:rsidR="00255B94" w:rsidRPr="00AD5AC4" w14:paraId="1CA79B86" w14:textId="77777777" w:rsidTr="001964DB">
        <w:tc>
          <w:tcPr>
            <w:tcW w:w="648" w:type="dxa"/>
            <w:tcBorders>
              <w:top w:val="single" w:sz="4" w:space="0" w:color="auto"/>
              <w:left w:val="single" w:sz="4" w:space="0" w:color="auto"/>
              <w:bottom w:val="single" w:sz="4" w:space="0" w:color="auto"/>
              <w:right w:val="single" w:sz="4" w:space="0" w:color="auto"/>
            </w:tcBorders>
            <w:hideMark/>
          </w:tcPr>
          <w:p w14:paraId="28F5177B" w14:textId="77777777" w:rsidR="00255B94" w:rsidRPr="00AD5AC4" w:rsidRDefault="00255B94" w:rsidP="001964DB">
            <w:pPr>
              <w:autoSpaceDE w:val="0"/>
              <w:autoSpaceDN w:val="0"/>
              <w:adjustRightInd w:val="0"/>
              <w:rPr>
                <w:rFonts w:eastAsia="Calibri"/>
                <w:lang w:eastAsia="en-US"/>
              </w:rPr>
            </w:pPr>
            <w:r w:rsidRPr="00AD5AC4">
              <w:rPr>
                <w:rFonts w:eastAsia="Calibri"/>
                <w:lang w:eastAsia="en-US"/>
              </w:rPr>
              <w:t>№ п/п</w:t>
            </w:r>
          </w:p>
        </w:tc>
        <w:tc>
          <w:tcPr>
            <w:tcW w:w="3060" w:type="dxa"/>
            <w:tcBorders>
              <w:top w:val="single" w:sz="4" w:space="0" w:color="auto"/>
              <w:left w:val="single" w:sz="4" w:space="0" w:color="auto"/>
              <w:bottom w:val="single" w:sz="4" w:space="0" w:color="auto"/>
              <w:right w:val="single" w:sz="4" w:space="0" w:color="auto"/>
            </w:tcBorders>
            <w:hideMark/>
          </w:tcPr>
          <w:p w14:paraId="5D928B3F" w14:textId="77777777" w:rsidR="00255B94" w:rsidRPr="00AD5AC4" w:rsidRDefault="00255B94" w:rsidP="001964DB">
            <w:pPr>
              <w:autoSpaceDE w:val="0"/>
              <w:autoSpaceDN w:val="0"/>
              <w:adjustRightInd w:val="0"/>
              <w:jc w:val="center"/>
              <w:rPr>
                <w:rFonts w:eastAsia="Calibri"/>
                <w:lang w:eastAsia="en-US"/>
              </w:rPr>
            </w:pPr>
            <w:r w:rsidRPr="00AD5AC4">
              <w:rPr>
                <w:rFonts w:eastAsia="Calibri"/>
                <w:lang w:eastAsia="en-US"/>
              </w:rPr>
              <w:t>Наименование профессий и должностей</w:t>
            </w:r>
          </w:p>
        </w:tc>
        <w:tc>
          <w:tcPr>
            <w:tcW w:w="3060" w:type="dxa"/>
            <w:tcBorders>
              <w:top w:val="single" w:sz="4" w:space="0" w:color="auto"/>
              <w:left w:val="single" w:sz="4" w:space="0" w:color="auto"/>
              <w:bottom w:val="single" w:sz="4" w:space="0" w:color="auto"/>
              <w:right w:val="single" w:sz="4" w:space="0" w:color="auto"/>
            </w:tcBorders>
            <w:hideMark/>
          </w:tcPr>
          <w:p w14:paraId="59F4C740" w14:textId="77777777" w:rsidR="00255B94" w:rsidRPr="00AD5AC4" w:rsidRDefault="00255B94" w:rsidP="001964DB">
            <w:pPr>
              <w:autoSpaceDE w:val="0"/>
              <w:autoSpaceDN w:val="0"/>
              <w:adjustRightInd w:val="0"/>
              <w:jc w:val="center"/>
              <w:rPr>
                <w:rFonts w:eastAsia="Calibri"/>
                <w:lang w:eastAsia="en-US"/>
              </w:rPr>
            </w:pPr>
            <w:r w:rsidRPr="00AD5AC4">
              <w:rPr>
                <w:rFonts w:eastAsia="Calibri"/>
                <w:lang w:eastAsia="en-US"/>
              </w:rPr>
              <w:t>Продолжительность дополнительного отпуска (в рабочих днях)</w:t>
            </w:r>
          </w:p>
        </w:tc>
        <w:tc>
          <w:tcPr>
            <w:tcW w:w="2983" w:type="dxa"/>
            <w:tcBorders>
              <w:top w:val="single" w:sz="4" w:space="0" w:color="auto"/>
              <w:left w:val="single" w:sz="4" w:space="0" w:color="auto"/>
              <w:bottom w:val="single" w:sz="4" w:space="0" w:color="auto"/>
              <w:right w:val="single" w:sz="4" w:space="0" w:color="auto"/>
            </w:tcBorders>
            <w:hideMark/>
          </w:tcPr>
          <w:p w14:paraId="1E8CDA83" w14:textId="77777777" w:rsidR="00255B94" w:rsidRPr="00AD5AC4" w:rsidRDefault="00255B94" w:rsidP="001964DB">
            <w:pPr>
              <w:autoSpaceDE w:val="0"/>
              <w:autoSpaceDN w:val="0"/>
              <w:adjustRightInd w:val="0"/>
              <w:jc w:val="center"/>
              <w:rPr>
                <w:rFonts w:eastAsia="Calibri"/>
                <w:lang w:eastAsia="en-US"/>
              </w:rPr>
            </w:pPr>
            <w:r w:rsidRPr="00AD5AC4">
              <w:rPr>
                <w:rFonts w:eastAsia="Calibri"/>
                <w:lang w:eastAsia="en-US"/>
              </w:rPr>
              <w:t>Продолжительность сокращенного рабочего дня (в часах)</w:t>
            </w:r>
          </w:p>
        </w:tc>
      </w:tr>
      <w:tr w:rsidR="00255B94" w:rsidRPr="00AD5AC4" w14:paraId="4E0EE923" w14:textId="77777777" w:rsidTr="001964DB">
        <w:tc>
          <w:tcPr>
            <w:tcW w:w="648" w:type="dxa"/>
            <w:tcBorders>
              <w:top w:val="single" w:sz="4" w:space="0" w:color="auto"/>
              <w:left w:val="single" w:sz="4" w:space="0" w:color="auto"/>
              <w:bottom w:val="single" w:sz="4" w:space="0" w:color="auto"/>
              <w:right w:val="single" w:sz="4" w:space="0" w:color="auto"/>
            </w:tcBorders>
            <w:hideMark/>
          </w:tcPr>
          <w:p w14:paraId="6506258A" w14:textId="77777777" w:rsidR="00255B94" w:rsidRPr="00AD5AC4" w:rsidRDefault="00255B94" w:rsidP="001964DB">
            <w:pPr>
              <w:autoSpaceDE w:val="0"/>
              <w:autoSpaceDN w:val="0"/>
              <w:adjustRightInd w:val="0"/>
              <w:rPr>
                <w:rFonts w:eastAsia="Calibri"/>
                <w:lang w:eastAsia="en-US"/>
              </w:rPr>
            </w:pPr>
            <w:r w:rsidRPr="00AD5AC4">
              <w:rPr>
                <w:rFonts w:eastAsia="Calibri"/>
                <w:lang w:eastAsia="en-US"/>
              </w:rPr>
              <w:t>1.</w:t>
            </w:r>
          </w:p>
        </w:tc>
        <w:tc>
          <w:tcPr>
            <w:tcW w:w="3060" w:type="dxa"/>
            <w:tcBorders>
              <w:top w:val="single" w:sz="4" w:space="0" w:color="auto"/>
              <w:left w:val="single" w:sz="4" w:space="0" w:color="auto"/>
              <w:bottom w:val="single" w:sz="4" w:space="0" w:color="auto"/>
              <w:right w:val="single" w:sz="4" w:space="0" w:color="auto"/>
            </w:tcBorders>
            <w:hideMark/>
          </w:tcPr>
          <w:p w14:paraId="37DB1260" w14:textId="77777777" w:rsidR="00255B94" w:rsidRPr="00AD5AC4" w:rsidRDefault="00255B94" w:rsidP="001964DB">
            <w:pPr>
              <w:tabs>
                <w:tab w:val="right" w:pos="2844"/>
              </w:tabs>
              <w:autoSpaceDE w:val="0"/>
              <w:autoSpaceDN w:val="0"/>
              <w:adjustRightInd w:val="0"/>
              <w:rPr>
                <w:rFonts w:eastAsia="Calibri"/>
                <w:lang w:eastAsia="en-US"/>
              </w:rPr>
            </w:pPr>
            <w:r w:rsidRPr="00AD5AC4">
              <w:rPr>
                <w:rFonts w:eastAsia="Calibri"/>
                <w:lang w:eastAsia="en-US"/>
              </w:rPr>
              <w:t>Повар, постоянно</w:t>
            </w:r>
            <w:r w:rsidRPr="00AD5AC4">
              <w:rPr>
                <w:rFonts w:eastAsia="Calibri"/>
                <w:lang w:eastAsia="en-US"/>
              </w:rPr>
              <w:tab/>
            </w:r>
          </w:p>
          <w:p w14:paraId="6A5CAE49" w14:textId="77777777" w:rsidR="00255B94" w:rsidRPr="00AD5AC4" w:rsidRDefault="00255B94" w:rsidP="001964DB">
            <w:pPr>
              <w:autoSpaceDE w:val="0"/>
              <w:autoSpaceDN w:val="0"/>
              <w:adjustRightInd w:val="0"/>
              <w:rPr>
                <w:rFonts w:eastAsia="Calibri"/>
                <w:lang w:eastAsia="en-US"/>
              </w:rPr>
            </w:pPr>
            <w:r w:rsidRPr="00AD5AC4">
              <w:rPr>
                <w:rFonts w:eastAsia="Calibri"/>
                <w:lang w:eastAsia="en-US"/>
              </w:rPr>
              <w:t>работающий у плиты</w:t>
            </w:r>
          </w:p>
        </w:tc>
        <w:tc>
          <w:tcPr>
            <w:tcW w:w="3060" w:type="dxa"/>
            <w:tcBorders>
              <w:top w:val="single" w:sz="4" w:space="0" w:color="auto"/>
              <w:left w:val="single" w:sz="4" w:space="0" w:color="auto"/>
              <w:bottom w:val="single" w:sz="4" w:space="0" w:color="auto"/>
              <w:right w:val="single" w:sz="4" w:space="0" w:color="auto"/>
            </w:tcBorders>
          </w:tcPr>
          <w:p w14:paraId="00971651" w14:textId="77777777" w:rsidR="00255B94" w:rsidRPr="00AD5AC4" w:rsidRDefault="00255B94" w:rsidP="001964DB">
            <w:pPr>
              <w:autoSpaceDE w:val="0"/>
              <w:autoSpaceDN w:val="0"/>
              <w:adjustRightInd w:val="0"/>
              <w:jc w:val="center"/>
              <w:rPr>
                <w:rFonts w:eastAsia="Calibri"/>
                <w:lang w:eastAsia="en-US"/>
              </w:rPr>
            </w:pPr>
          </w:p>
          <w:p w14:paraId="3F3FD534" w14:textId="77777777" w:rsidR="00255B94" w:rsidRPr="00AD5AC4" w:rsidRDefault="00255B94" w:rsidP="001964DB">
            <w:pPr>
              <w:autoSpaceDE w:val="0"/>
              <w:autoSpaceDN w:val="0"/>
              <w:adjustRightInd w:val="0"/>
              <w:jc w:val="center"/>
              <w:rPr>
                <w:rFonts w:eastAsia="Calibri"/>
                <w:lang w:eastAsia="en-US"/>
              </w:rPr>
            </w:pPr>
            <w:r w:rsidRPr="00AD5AC4">
              <w:rPr>
                <w:rFonts w:eastAsia="Calibri"/>
                <w:lang w:eastAsia="en-US"/>
              </w:rPr>
              <w:t>6</w:t>
            </w:r>
          </w:p>
        </w:tc>
        <w:tc>
          <w:tcPr>
            <w:tcW w:w="2983" w:type="dxa"/>
            <w:tcBorders>
              <w:top w:val="single" w:sz="4" w:space="0" w:color="auto"/>
              <w:left w:val="single" w:sz="4" w:space="0" w:color="auto"/>
              <w:bottom w:val="single" w:sz="4" w:space="0" w:color="auto"/>
              <w:right w:val="single" w:sz="4" w:space="0" w:color="auto"/>
            </w:tcBorders>
          </w:tcPr>
          <w:p w14:paraId="0EE2F314" w14:textId="77777777" w:rsidR="00255B94" w:rsidRPr="00AD5AC4" w:rsidRDefault="00255B94" w:rsidP="001964DB">
            <w:pPr>
              <w:autoSpaceDE w:val="0"/>
              <w:autoSpaceDN w:val="0"/>
              <w:adjustRightInd w:val="0"/>
              <w:jc w:val="center"/>
              <w:rPr>
                <w:rFonts w:eastAsia="Calibri"/>
                <w:lang w:eastAsia="en-US"/>
              </w:rPr>
            </w:pPr>
          </w:p>
          <w:p w14:paraId="3393F446" w14:textId="77777777" w:rsidR="00255B94" w:rsidRPr="00AD5AC4" w:rsidRDefault="00255B94" w:rsidP="001964DB">
            <w:pPr>
              <w:autoSpaceDE w:val="0"/>
              <w:autoSpaceDN w:val="0"/>
              <w:adjustRightInd w:val="0"/>
              <w:jc w:val="center"/>
              <w:rPr>
                <w:rFonts w:eastAsia="Calibri"/>
                <w:lang w:eastAsia="en-US"/>
              </w:rPr>
            </w:pPr>
            <w:r w:rsidRPr="00AD5AC4">
              <w:rPr>
                <w:rFonts w:eastAsia="Calibri"/>
                <w:lang w:eastAsia="en-US"/>
              </w:rPr>
              <w:t>-</w:t>
            </w:r>
          </w:p>
        </w:tc>
      </w:tr>
    </w:tbl>
    <w:p w14:paraId="2D12B709" w14:textId="77777777" w:rsidR="00255B94" w:rsidRPr="00AD5AC4" w:rsidRDefault="00255B94" w:rsidP="00255B94">
      <w:pPr>
        <w:autoSpaceDE w:val="0"/>
        <w:autoSpaceDN w:val="0"/>
        <w:adjustRightInd w:val="0"/>
        <w:rPr>
          <w:rFonts w:eastAsia="Calibri"/>
          <w:lang w:eastAsia="en-US"/>
        </w:rPr>
      </w:pPr>
    </w:p>
    <w:p w14:paraId="4204AD82" w14:textId="77777777" w:rsidR="00255B94" w:rsidRPr="00AD5AC4" w:rsidRDefault="00255B94" w:rsidP="00255B94">
      <w:pPr>
        <w:autoSpaceDE w:val="0"/>
        <w:autoSpaceDN w:val="0"/>
        <w:adjustRightInd w:val="0"/>
        <w:rPr>
          <w:rFonts w:eastAsia="Calibri"/>
          <w:lang w:eastAsia="en-US"/>
        </w:rPr>
      </w:pPr>
      <w:r w:rsidRPr="00AD5AC4">
        <w:rPr>
          <w:rFonts w:eastAsia="Calibri"/>
          <w:lang w:eastAsia="en-US"/>
        </w:rPr>
        <w:lastRenderedPageBreak/>
        <w:t>Основание: Постановление Госкомитета Совета Министров СССР и Президиума ВЦСПС от 25 октября 1974 г. № 298/П-22 в редакции от 29.05.1991 года</w:t>
      </w:r>
    </w:p>
    <w:p w14:paraId="48813AE1" w14:textId="77777777" w:rsidR="00255B94" w:rsidRPr="00AD5AC4" w:rsidRDefault="00255B94" w:rsidP="00255B94">
      <w:pPr>
        <w:autoSpaceDE w:val="0"/>
        <w:autoSpaceDN w:val="0"/>
        <w:adjustRightInd w:val="0"/>
        <w:rPr>
          <w:rFonts w:eastAsia="Calibri"/>
          <w:lang w:eastAsia="en-US"/>
        </w:rPr>
      </w:pPr>
    </w:p>
    <w:p w14:paraId="20BC9DBC" w14:textId="77777777" w:rsidR="00255B94" w:rsidRPr="00AD5AC4" w:rsidRDefault="00255B94" w:rsidP="00255B94">
      <w:pPr>
        <w:jc w:val="both"/>
        <w:rPr>
          <w:lang w:eastAsia="x-none"/>
        </w:rPr>
      </w:pPr>
      <w:r w:rsidRPr="00AD5AC4">
        <w:rPr>
          <w:rFonts w:eastAsia="Calibri"/>
          <w:lang w:val="x-none" w:eastAsia="en-US"/>
        </w:rPr>
        <w:t>Директор МБОУ «</w:t>
      </w:r>
      <w:r w:rsidRPr="00AD5AC4">
        <w:rPr>
          <w:rFonts w:eastAsia="Calibri"/>
          <w:lang w:eastAsia="en-US"/>
        </w:rPr>
        <w:t>Карадуванская гимназия имени Баки Зиятдинова</w:t>
      </w:r>
      <w:r w:rsidRPr="00AD5AC4">
        <w:rPr>
          <w:rFonts w:eastAsia="Calibri"/>
          <w:lang w:val="x-none" w:eastAsia="en-US"/>
        </w:rPr>
        <w:t xml:space="preserve">»: </w:t>
      </w:r>
      <w:r w:rsidRPr="00AD5AC4">
        <w:rPr>
          <w:lang w:eastAsia="x-none"/>
        </w:rPr>
        <w:t xml:space="preserve">__________/Г.Ф.Зарипова/                                  </w:t>
      </w:r>
    </w:p>
    <w:p w14:paraId="7EFC0085" w14:textId="77777777" w:rsidR="00255B94" w:rsidRPr="00AD5AC4" w:rsidRDefault="00255B94" w:rsidP="00255B94">
      <w:pPr>
        <w:autoSpaceDE w:val="0"/>
        <w:autoSpaceDN w:val="0"/>
        <w:adjustRightInd w:val="0"/>
        <w:rPr>
          <w:rFonts w:eastAsia="Calibri"/>
          <w:lang w:eastAsia="en-US"/>
        </w:rPr>
      </w:pPr>
    </w:p>
    <w:p w14:paraId="24ACFC9B" w14:textId="13FA605F" w:rsidR="00255B94" w:rsidRPr="00AD5AC4" w:rsidRDefault="00255B94" w:rsidP="00255B94">
      <w:pPr>
        <w:autoSpaceDE w:val="0"/>
        <w:autoSpaceDN w:val="0"/>
        <w:adjustRightInd w:val="0"/>
        <w:rPr>
          <w:rFonts w:eastAsia="Calibri"/>
          <w:i/>
          <w:iCs/>
          <w:lang w:eastAsia="en-US"/>
        </w:rPr>
      </w:pPr>
      <w:r w:rsidRPr="00AD5AC4">
        <w:rPr>
          <w:rFonts w:eastAsia="Calibri"/>
          <w:lang w:eastAsia="en-US"/>
        </w:rPr>
        <w:t xml:space="preserve">Председатель профсоюзного комитета: </w:t>
      </w:r>
      <w:r w:rsidRPr="00AD5AC4">
        <w:t>__________/</w:t>
      </w:r>
      <w:r w:rsidR="006D4EAE">
        <w:t>Ф.Ф.Хазиева</w:t>
      </w:r>
      <w:r w:rsidRPr="00AD5AC4">
        <w:t>/</w:t>
      </w:r>
    </w:p>
    <w:p w14:paraId="1B639DC1" w14:textId="77777777" w:rsidR="00255B94" w:rsidRDefault="00255B94" w:rsidP="00255B94">
      <w:pPr>
        <w:ind w:left="5664" w:firstLine="709"/>
        <w:jc w:val="both"/>
        <w:rPr>
          <w:i/>
          <w:color w:val="000000"/>
        </w:rPr>
      </w:pPr>
    </w:p>
    <w:p w14:paraId="57A7A79D" w14:textId="77777777" w:rsidR="00255B94" w:rsidRDefault="00255B94" w:rsidP="00255B94">
      <w:pPr>
        <w:ind w:left="5664" w:firstLine="709"/>
        <w:jc w:val="both"/>
        <w:rPr>
          <w:i/>
          <w:color w:val="000000"/>
        </w:rPr>
      </w:pPr>
    </w:p>
    <w:p w14:paraId="55D61C35" w14:textId="3E52CA83" w:rsidR="00255B94" w:rsidRDefault="00255B94" w:rsidP="00255B94">
      <w:pPr>
        <w:ind w:left="5664" w:firstLine="709"/>
        <w:jc w:val="both"/>
        <w:rPr>
          <w:i/>
          <w:color w:val="000000"/>
        </w:rPr>
      </w:pPr>
    </w:p>
    <w:p w14:paraId="092FE779" w14:textId="6574F9B0" w:rsidR="006D4EAE" w:rsidRDefault="006D4EAE" w:rsidP="00255B94">
      <w:pPr>
        <w:ind w:left="5664" w:firstLine="709"/>
        <w:jc w:val="both"/>
        <w:rPr>
          <w:i/>
          <w:color w:val="000000"/>
        </w:rPr>
      </w:pPr>
    </w:p>
    <w:p w14:paraId="539BB24C" w14:textId="47654B0C" w:rsidR="006D4EAE" w:rsidRDefault="006D4EAE" w:rsidP="00255B94">
      <w:pPr>
        <w:ind w:left="5664" w:firstLine="709"/>
        <w:jc w:val="both"/>
        <w:rPr>
          <w:i/>
          <w:color w:val="000000"/>
        </w:rPr>
      </w:pPr>
    </w:p>
    <w:p w14:paraId="13FCDFA8" w14:textId="02615579" w:rsidR="006D4EAE" w:rsidRDefault="006D4EAE" w:rsidP="00255B94">
      <w:pPr>
        <w:ind w:left="5664" w:firstLine="709"/>
        <w:jc w:val="both"/>
        <w:rPr>
          <w:i/>
          <w:color w:val="000000"/>
        </w:rPr>
      </w:pPr>
    </w:p>
    <w:p w14:paraId="6B18C2CB" w14:textId="6F936F8B" w:rsidR="006D4EAE" w:rsidRDefault="006D4EAE" w:rsidP="00255B94">
      <w:pPr>
        <w:ind w:left="5664" w:firstLine="709"/>
        <w:jc w:val="both"/>
        <w:rPr>
          <w:i/>
          <w:color w:val="000000"/>
        </w:rPr>
      </w:pPr>
    </w:p>
    <w:p w14:paraId="062B290D" w14:textId="0205C5F9" w:rsidR="006D4EAE" w:rsidRDefault="006D4EAE" w:rsidP="00255B94">
      <w:pPr>
        <w:ind w:left="5664" w:firstLine="709"/>
        <w:jc w:val="both"/>
        <w:rPr>
          <w:i/>
          <w:color w:val="000000"/>
        </w:rPr>
      </w:pPr>
    </w:p>
    <w:p w14:paraId="3288862C" w14:textId="590F154F" w:rsidR="006D4EAE" w:rsidRDefault="006D4EAE" w:rsidP="00255B94">
      <w:pPr>
        <w:ind w:left="5664" w:firstLine="709"/>
        <w:jc w:val="both"/>
        <w:rPr>
          <w:i/>
          <w:color w:val="000000"/>
        </w:rPr>
      </w:pPr>
    </w:p>
    <w:p w14:paraId="32B155F6" w14:textId="10D747FA" w:rsidR="006D4EAE" w:rsidRDefault="006D4EAE" w:rsidP="00255B94">
      <w:pPr>
        <w:ind w:left="5664" w:firstLine="709"/>
        <w:jc w:val="both"/>
        <w:rPr>
          <w:i/>
          <w:color w:val="000000"/>
        </w:rPr>
      </w:pPr>
    </w:p>
    <w:p w14:paraId="2DF0F440" w14:textId="469A2699" w:rsidR="006D4EAE" w:rsidRDefault="006D4EAE" w:rsidP="00255B94">
      <w:pPr>
        <w:ind w:left="5664" w:firstLine="709"/>
        <w:jc w:val="both"/>
        <w:rPr>
          <w:i/>
          <w:color w:val="000000"/>
        </w:rPr>
      </w:pPr>
    </w:p>
    <w:p w14:paraId="22C783BD" w14:textId="77777777" w:rsidR="006D4EAE" w:rsidRDefault="006D4EAE" w:rsidP="00255B94">
      <w:pPr>
        <w:ind w:left="5664" w:firstLine="709"/>
        <w:jc w:val="both"/>
        <w:rPr>
          <w:i/>
          <w:color w:val="000000"/>
        </w:rPr>
      </w:pPr>
    </w:p>
    <w:p w14:paraId="077A3675" w14:textId="7BB40420" w:rsidR="006D4EAE" w:rsidRDefault="006D4EAE" w:rsidP="00255B94">
      <w:pPr>
        <w:ind w:left="5664" w:firstLine="709"/>
        <w:jc w:val="both"/>
        <w:rPr>
          <w:i/>
          <w:color w:val="000000"/>
        </w:rPr>
      </w:pPr>
    </w:p>
    <w:p w14:paraId="440F4CB7" w14:textId="727C81EA" w:rsidR="006D4EAE" w:rsidRDefault="006D4EAE" w:rsidP="00255B94">
      <w:pPr>
        <w:ind w:left="5664" w:firstLine="709"/>
        <w:jc w:val="both"/>
        <w:rPr>
          <w:i/>
          <w:color w:val="000000"/>
        </w:rPr>
      </w:pPr>
    </w:p>
    <w:p w14:paraId="2D90E632" w14:textId="613E59A4" w:rsidR="006D4EAE" w:rsidRDefault="006D4EAE" w:rsidP="00255B94">
      <w:pPr>
        <w:ind w:left="5664" w:firstLine="709"/>
        <w:jc w:val="both"/>
        <w:rPr>
          <w:i/>
          <w:color w:val="000000"/>
        </w:rPr>
      </w:pPr>
    </w:p>
    <w:p w14:paraId="3001D7EC" w14:textId="3FCF8E38" w:rsidR="006D4EAE" w:rsidRDefault="006D4EAE" w:rsidP="00255B94">
      <w:pPr>
        <w:ind w:left="5664" w:firstLine="709"/>
        <w:jc w:val="both"/>
        <w:rPr>
          <w:i/>
          <w:color w:val="000000"/>
        </w:rPr>
      </w:pPr>
    </w:p>
    <w:p w14:paraId="188FCDF7" w14:textId="7CD17CDA" w:rsidR="00F962C3" w:rsidRDefault="00F962C3" w:rsidP="00255B94">
      <w:pPr>
        <w:ind w:left="5664" w:firstLine="709"/>
        <w:jc w:val="both"/>
        <w:rPr>
          <w:i/>
          <w:color w:val="000000"/>
        </w:rPr>
      </w:pPr>
    </w:p>
    <w:p w14:paraId="0BAFB5E7" w14:textId="07FE9EC5" w:rsidR="00F962C3" w:rsidRDefault="00F962C3" w:rsidP="00255B94">
      <w:pPr>
        <w:ind w:left="5664" w:firstLine="709"/>
        <w:jc w:val="both"/>
        <w:rPr>
          <w:i/>
          <w:color w:val="000000"/>
        </w:rPr>
      </w:pPr>
    </w:p>
    <w:p w14:paraId="4E1D8DE2" w14:textId="47DEB001" w:rsidR="00F962C3" w:rsidRDefault="00F962C3" w:rsidP="00255B94">
      <w:pPr>
        <w:ind w:left="5664" w:firstLine="709"/>
        <w:jc w:val="both"/>
        <w:rPr>
          <w:i/>
          <w:color w:val="000000"/>
        </w:rPr>
      </w:pPr>
    </w:p>
    <w:p w14:paraId="4512F898" w14:textId="0011A31C" w:rsidR="00F962C3" w:rsidRDefault="00F962C3" w:rsidP="00255B94">
      <w:pPr>
        <w:ind w:left="5664" w:firstLine="709"/>
        <w:jc w:val="both"/>
        <w:rPr>
          <w:i/>
          <w:color w:val="000000"/>
        </w:rPr>
      </w:pPr>
    </w:p>
    <w:p w14:paraId="3FAB0977" w14:textId="0D822D2B" w:rsidR="00F962C3" w:rsidRDefault="00F962C3" w:rsidP="00255B94">
      <w:pPr>
        <w:ind w:left="5664" w:firstLine="709"/>
        <w:jc w:val="both"/>
        <w:rPr>
          <w:i/>
          <w:color w:val="000000"/>
        </w:rPr>
      </w:pPr>
    </w:p>
    <w:p w14:paraId="560B76E7" w14:textId="48D5E575" w:rsidR="00F962C3" w:rsidRDefault="00F962C3" w:rsidP="00255B94">
      <w:pPr>
        <w:ind w:left="5664" w:firstLine="709"/>
        <w:jc w:val="both"/>
        <w:rPr>
          <w:i/>
          <w:color w:val="000000"/>
        </w:rPr>
      </w:pPr>
    </w:p>
    <w:p w14:paraId="50D0A4BA" w14:textId="7AF5D1D0" w:rsidR="00F962C3" w:rsidRDefault="00F962C3" w:rsidP="00255B94">
      <w:pPr>
        <w:ind w:left="5664" w:firstLine="709"/>
        <w:jc w:val="both"/>
        <w:rPr>
          <w:i/>
          <w:color w:val="000000"/>
        </w:rPr>
      </w:pPr>
    </w:p>
    <w:p w14:paraId="437F1E16" w14:textId="4B4CD866" w:rsidR="00F962C3" w:rsidRDefault="00F962C3" w:rsidP="00255B94">
      <w:pPr>
        <w:ind w:left="5664" w:firstLine="709"/>
        <w:jc w:val="both"/>
        <w:rPr>
          <w:i/>
          <w:color w:val="000000"/>
        </w:rPr>
      </w:pPr>
    </w:p>
    <w:p w14:paraId="5E16987F" w14:textId="7A4BEE48" w:rsidR="00F962C3" w:rsidRDefault="00F962C3" w:rsidP="00255B94">
      <w:pPr>
        <w:ind w:left="5664" w:firstLine="709"/>
        <w:jc w:val="both"/>
        <w:rPr>
          <w:i/>
          <w:color w:val="000000"/>
        </w:rPr>
      </w:pPr>
    </w:p>
    <w:p w14:paraId="4E012D7A" w14:textId="1CCE4D43" w:rsidR="00F962C3" w:rsidRDefault="00F962C3" w:rsidP="00255B94">
      <w:pPr>
        <w:ind w:left="5664" w:firstLine="709"/>
        <w:jc w:val="both"/>
        <w:rPr>
          <w:i/>
          <w:color w:val="000000"/>
        </w:rPr>
      </w:pPr>
    </w:p>
    <w:p w14:paraId="3176D0BE" w14:textId="00AA6EB5" w:rsidR="00F962C3" w:rsidRDefault="00F962C3" w:rsidP="00255B94">
      <w:pPr>
        <w:ind w:left="5664" w:firstLine="709"/>
        <w:jc w:val="both"/>
        <w:rPr>
          <w:i/>
          <w:color w:val="000000"/>
        </w:rPr>
      </w:pPr>
    </w:p>
    <w:p w14:paraId="2565C8EF" w14:textId="0AAE681F" w:rsidR="00F962C3" w:rsidRDefault="00F962C3" w:rsidP="00255B94">
      <w:pPr>
        <w:ind w:left="5664" w:firstLine="709"/>
        <w:jc w:val="both"/>
        <w:rPr>
          <w:i/>
          <w:color w:val="000000"/>
        </w:rPr>
      </w:pPr>
    </w:p>
    <w:p w14:paraId="5FDD12B9" w14:textId="1C67A910" w:rsidR="00F962C3" w:rsidRDefault="00F962C3" w:rsidP="00255B94">
      <w:pPr>
        <w:ind w:left="5664" w:firstLine="709"/>
        <w:jc w:val="both"/>
        <w:rPr>
          <w:i/>
          <w:color w:val="000000"/>
        </w:rPr>
      </w:pPr>
    </w:p>
    <w:p w14:paraId="4FCD8E06" w14:textId="77777777" w:rsidR="00F962C3" w:rsidRDefault="00F962C3" w:rsidP="00255B94">
      <w:pPr>
        <w:ind w:left="5664" w:firstLine="709"/>
        <w:jc w:val="both"/>
        <w:rPr>
          <w:i/>
          <w:color w:val="000000"/>
        </w:rPr>
      </w:pPr>
    </w:p>
    <w:p w14:paraId="2C2C50C8" w14:textId="1036A5AB" w:rsidR="006D4EAE" w:rsidRDefault="006D4EAE" w:rsidP="00255B94">
      <w:pPr>
        <w:ind w:left="5664" w:firstLine="709"/>
        <w:jc w:val="both"/>
        <w:rPr>
          <w:i/>
          <w:color w:val="000000"/>
        </w:rPr>
      </w:pPr>
    </w:p>
    <w:p w14:paraId="1B7E3C22" w14:textId="10DAA90B" w:rsidR="006D4EAE" w:rsidRDefault="006D4EAE" w:rsidP="00255B94">
      <w:pPr>
        <w:ind w:left="5664" w:firstLine="709"/>
        <w:jc w:val="both"/>
        <w:rPr>
          <w:i/>
          <w:color w:val="000000"/>
        </w:rPr>
      </w:pPr>
    </w:p>
    <w:p w14:paraId="2F93C30B" w14:textId="69566235" w:rsidR="006D4EAE" w:rsidRDefault="006D4EAE" w:rsidP="00255B94">
      <w:pPr>
        <w:ind w:left="5664" w:firstLine="709"/>
        <w:jc w:val="both"/>
        <w:rPr>
          <w:i/>
          <w:color w:val="000000"/>
        </w:rPr>
      </w:pPr>
    </w:p>
    <w:p w14:paraId="32027521" w14:textId="77777777" w:rsidR="006D4EAE" w:rsidRDefault="006D4EAE" w:rsidP="00255B94">
      <w:pPr>
        <w:ind w:left="5664" w:firstLine="709"/>
        <w:jc w:val="both"/>
        <w:rPr>
          <w:i/>
          <w:color w:val="000000"/>
        </w:rPr>
      </w:pPr>
    </w:p>
    <w:p w14:paraId="120505DB" w14:textId="77777777" w:rsidR="00255B94" w:rsidRPr="005C2194" w:rsidRDefault="00255B94" w:rsidP="00255B94">
      <w:pPr>
        <w:ind w:left="5664" w:firstLine="709"/>
        <w:jc w:val="right"/>
        <w:rPr>
          <w:b/>
          <w:i/>
          <w:color w:val="000000"/>
        </w:rPr>
      </w:pPr>
      <w:r w:rsidRPr="005C2194">
        <w:rPr>
          <w:b/>
          <w:i/>
          <w:color w:val="000000"/>
        </w:rPr>
        <w:t>Приложение №3</w:t>
      </w:r>
    </w:p>
    <w:p w14:paraId="65BE6BE9" w14:textId="77777777" w:rsidR="00255B94" w:rsidRDefault="00255B94" w:rsidP="00255B94">
      <w:pPr>
        <w:ind w:left="5664" w:firstLine="709"/>
        <w:jc w:val="both"/>
        <w:rPr>
          <w:i/>
          <w:color w:val="000000"/>
        </w:rPr>
      </w:pPr>
    </w:p>
    <w:p w14:paraId="553EC32D" w14:textId="77777777" w:rsidR="00255B94" w:rsidRPr="005C2194" w:rsidRDefault="00255B94" w:rsidP="00255B94">
      <w:pPr>
        <w:widowControl w:val="0"/>
        <w:ind w:firstLine="567"/>
        <w:jc w:val="center"/>
        <w:rPr>
          <w:b/>
          <w:bCs/>
          <w:snapToGrid w:val="0"/>
          <w:szCs w:val="28"/>
        </w:rPr>
      </w:pPr>
      <w:r w:rsidRPr="005C2194">
        <w:rPr>
          <w:b/>
          <w:bCs/>
          <w:snapToGrid w:val="0"/>
          <w:szCs w:val="28"/>
        </w:rPr>
        <w:t>П Е Р Е Ч Е Н Ь</w:t>
      </w:r>
    </w:p>
    <w:p w14:paraId="63D28703" w14:textId="77777777" w:rsidR="00255B94" w:rsidRPr="005C2194" w:rsidRDefault="00255B94" w:rsidP="00255B94">
      <w:pPr>
        <w:widowControl w:val="0"/>
        <w:jc w:val="center"/>
        <w:rPr>
          <w:b/>
          <w:bCs/>
          <w:snapToGrid w:val="0"/>
          <w:szCs w:val="28"/>
        </w:rPr>
      </w:pPr>
      <w:r w:rsidRPr="005C2194">
        <w:rPr>
          <w:b/>
          <w:bCs/>
          <w:snapToGrid w:val="0"/>
          <w:szCs w:val="28"/>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14:paraId="1E926CFC" w14:textId="77777777" w:rsidR="00255B94" w:rsidRPr="005C2194" w:rsidRDefault="00255B94" w:rsidP="00255B94">
      <w:pPr>
        <w:widowControl w:val="0"/>
        <w:rPr>
          <w:bCs/>
          <w:snapToGrid w:val="0"/>
          <w:szCs w:val="28"/>
        </w:rPr>
      </w:pPr>
      <w:r w:rsidRPr="005C2194">
        <w:rPr>
          <w:bCs/>
          <w:snapToGrid w:val="0"/>
          <w:szCs w:val="28"/>
        </w:rPr>
        <w:t>Виды работ с тяжелыми и вредными условиями труда, на которых устанавливаются доплаты до 12 процентов.</w:t>
      </w:r>
    </w:p>
    <w:p w14:paraId="726BD2CA" w14:textId="77777777" w:rsidR="00255B94" w:rsidRPr="005C2194" w:rsidRDefault="00255B94" w:rsidP="00255B94">
      <w:pPr>
        <w:widowControl w:val="0"/>
        <w:ind w:firstLine="567"/>
        <w:jc w:val="both"/>
        <w:rPr>
          <w:snapToGrid w:val="0"/>
          <w:szCs w:val="28"/>
        </w:rPr>
      </w:pPr>
      <w:r w:rsidRPr="005C2194">
        <w:rPr>
          <w:snapToGrid w:val="0"/>
          <w:szCs w:val="28"/>
        </w:rPr>
        <w:t>1.23. Нанесение на поверхность штукатурного раствора вручную, затирка вручную.</w:t>
      </w:r>
    </w:p>
    <w:p w14:paraId="2D828805" w14:textId="77777777" w:rsidR="00255B94" w:rsidRPr="005C2194" w:rsidRDefault="00255B94" w:rsidP="00255B94">
      <w:pPr>
        <w:widowControl w:val="0"/>
        <w:ind w:firstLine="567"/>
        <w:jc w:val="both"/>
        <w:rPr>
          <w:snapToGrid w:val="0"/>
          <w:szCs w:val="28"/>
        </w:rPr>
      </w:pPr>
      <w:r w:rsidRPr="005C2194">
        <w:rPr>
          <w:snapToGrid w:val="0"/>
          <w:szCs w:val="28"/>
        </w:rPr>
        <w:t>1.56. Заточка инструмента абразивными кругами сухим способом</w:t>
      </w:r>
    </w:p>
    <w:p w14:paraId="03A8EC61" w14:textId="77777777" w:rsidR="00255B94" w:rsidRPr="005C2194" w:rsidRDefault="00255B94" w:rsidP="00255B94">
      <w:pPr>
        <w:widowControl w:val="0"/>
        <w:ind w:firstLine="567"/>
        <w:jc w:val="both"/>
        <w:rPr>
          <w:snapToGrid w:val="0"/>
          <w:szCs w:val="28"/>
        </w:rPr>
      </w:pPr>
      <w:r w:rsidRPr="005C2194">
        <w:rPr>
          <w:snapToGrid w:val="0"/>
          <w:szCs w:val="28"/>
        </w:rPr>
        <w:t xml:space="preserve">1.70. Распиловка, обрезка бревен, кряжей, брусков и других лесоматериалов, </w:t>
      </w:r>
    </w:p>
    <w:p w14:paraId="02810070" w14:textId="77777777" w:rsidR="00255B94" w:rsidRPr="005C2194" w:rsidRDefault="00255B94" w:rsidP="00255B94">
      <w:pPr>
        <w:widowControl w:val="0"/>
        <w:jc w:val="both"/>
        <w:rPr>
          <w:snapToGrid w:val="0"/>
          <w:szCs w:val="28"/>
        </w:rPr>
      </w:pPr>
      <w:r w:rsidRPr="005C2194">
        <w:rPr>
          <w:snapToGrid w:val="0"/>
          <w:szCs w:val="28"/>
        </w:rPr>
        <w:t xml:space="preserve">торцовка пиломатериалов в лесопильном потоке. </w:t>
      </w:r>
    </w:p>
    <w:p w14:paraId="29FA68D5" w14:textId="77777777" w:rsidR="00255B94" w:rsidRPr="005C2194" w:rsidRDefault="00255B94" w:rsidP="00255B94">
      <w:pPr>
        <w:widowControl w:val="0"/>
        <w:ind w:firstLine="567"/>
        <w:jc w:val="both"/>
        <w:rPr>
          <w:snapToGrid w:val="0"/>
          <w:szCs w:val="28"/>
        </w:rPr>
      </w:pPr>
      <w:r w:rsidRPr="005C2194">
        <w:rPr>
          <w:snapToGrid w:val="0"/>
          <w:szCs w:val="28"/>
        </w:rPr>
        <w:lastRenderedPageBreak/>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14:paraId="06948A4D" w14:textId="77777777" w:rsidR="00255B94" w:rsidRPr="005C2194" w:rsidRDefault="00255B94" w:rsidP="00255B94">
      <w:pPr>
        <w:tabs>
          <w:tab w:val="left" w:pos="993"/>
        </w:tabs>
        <w:spacing w:after="120"/>
        <w:rPr>
          <w:snapToGrid w:val="0"/>
          <w:lang w:val="x-none" w:eastAsia="x-none"/>
        </w:rPr>
      </w:pPr>
      <w:r w:rsidRPr="005C2194">
        <w:rPr>
          <w:snapToGrid w:val="0"/>
          <w:lang w:eastAsia="x-none"/>
        </w:rPr>
        <w:t xml:space="preserve">       </w:t>
      </w:r>
      <w:r w:rsidRPr="005C2194">
        <w:rPr>
          <w:snapToGrid w:val="0"/>
          <w:lang w:val="x-none" w:eastAsia="x-none"/>
        </w:rPr>
        <w:t xml:space="preserve">  1.124. Чистка котлов в холодном состоянии. </w:t>
      </w:r>
    </w:p>
    <w:p w14:paraId="0B8A6B11" w14:textId="77777777" w:rsidR="00255B94" w:rsidRPr="005C2194" w:rsidRDefault="00255B94" w:rsidP="00255B94">
      <w:pPr>
        <w:widowControl w:val="0"/>
        <w:ind w:firstLine="567"/>
        <w:jc w:val="both"/>
        <w:rPr>
          <w:snapToGrid w:val="0"/>
          <w:szCs w:val="28"/>
        </w:rPr>
      </w:pPr>
      <w:r w:rsidRPr="005C2194">
        <w:rPr>
          <w:snapToGrid w:val="0"/>
          <w:szCs w:val="28"/>
        </w:rPr>
        <w:t xml:space="preserve">1.131.  Работа на установке ВЧ, УВЧ, СВСЧ. </w:t>
      </w:r>
    </w:p>
    <w:p w14:paraId="583A1C67" w14:textId="77777777" w:rsidR="00255B94" w:rsidRPr="005C2194" w:rsidRDefault="00255B94" w:rsidP="00255B94">
      <w:pPr>
        <w:widowControl w:val="0"/>
        <w:ind w:firstLine="567"/>
        <w:jc w:val="both"/>
        <w:rPr>
          <w:snapToGrid w:val="0"/>
          <w:szCs w:val="28"/>
        </w:rPr>
      </w:pPr>
      <w:r w:rsidRPr="005C2194">
        <w:rPr>
          <w:snapToGrid w:val="0"/>
          <w:szCs w:val="28"/>
        </w:rPr>
        <w:t>1.146. Ремонт и очистка вентиляционных систем</w:t>
      </w:r>
    </w:p>
    <w:p w14:paraId="48608238" w14:textId="77777777" w:rsidR="00255B94" w:rsidRPr="005C2194" w:rsidRDefault="00255B94" w:rsidP="00255B94">
      <w:pPr>
        <w:widowControl w:val="0"/>
        <w:ind w:firstLine="567"/>
        <w:jc w:val="both"/>
        <w:rPr>
          <w:snapToGrid w:val="0"/>
          <w:szCs w:val="28"/>
        </w:rPr>
      </w:pPr>
      <w:r w:rsidRPr="005C2194">
        <w:rPr>
          <w:snapToGrid w:val="0"/>
          <w:szCs w:val="28"/>
        </w:rPr>
        <w:t xml:space="preserve">1.147. Работы, связанные с чисткой выгребных ям, мусорных ящиков и канализационных колодцев, проведением их дезинфекции. </w:t>
      </w:r>
    </w:p>
    <w:p w14:paraId="39708047" w14:textId="77777777" w:rsidR="00255B94" w:rsidRPr="005C2194" w:rsidRDefault="00255B94" w:rsidP="00255B94">
      <w:pPr>
        <w:widowControl w:val="0"/>
        <w:ind w:firstLine="567"/>
        <w:jc w:val="both"/>
        <w:rPr>
          <w:snapToGrid w:val="0"/>
          <w:szCs w:val="28"/>
        </w:rPr>
      </w:pPr>
      <w:r w:rsidRPr="005C2194">
        <w:rPr>
          <w:snapToGrid w:val="0"/>
          <w:szCs w:val="28"/>
        </w:rPr>
        <w:t xml:space="preserve">1.148. Вывоз мусора и нечистот. </w:t>
      </w:r>
    </w:p>
    <w:p w14:paraId="2BF5E6C8" w14:textId="77777777" w:rsidR="00255B94" w:rsidRPr="005C2194" w:rsidRDefault="00255B94" w:rsidP="00255B94">
      <w:pPr>
        <w:widowControl w:val="0"/>
        <w:ind w:firstLine="567"/>
        <w:jc w:val="both"/>
        <w:rPr>
          <w:snapToGrid w:val="0"/>
          <w:szCs w:val="28"/>
        </w:rPr>
      </w:pPr>
      <w:r w:rsidRPr="005C2194">
        <w:rPr>
          <w:snapToGrid w:val="0"/>
          <w:szCs w:val="28"/>
        </w:rPr>
        <w:t xml:space="preserve">1.149. Уход за животными (чистка, мойка и уборка навоза). </w:t>
      </w:r>
    </w:p>
    <w:p w14:paraId="13A348F9" w14:textId="77777777" w:rsidR="00255B94" w:rsidRPr="005C2194" w:rsidRDefault="00255B94" w:rsidP="00255B94">
      <w:pPr>
        <w:widowControl w:val="0"/>
        <w:ind w:firstLine="567"/>
        <w:jc w:val="both"/>
        <w:rPr>
          <w:snapToGrid w:val="0"/>
          <w:szCs w:val="28"/>
        </w:rPr>
      </w:pPr>
      <w:r w:rsidRPr="005C2194">
        <w:rPr>
          <w:snapToGrid w:val="0"/>
          <w:szCs w:val="28"/>
        </w:rPr>
        <w:t xml:space="preserve">1.150. Работы, связанные с топкой, шуровкой, очисткой от золы и шлака печей. </w:t>
      </w:r>
    </w:p>
    <w:p w14:paraId="7A33226A" w14:textId="77777777" w:rsidR="00255B94" w:rsidRPr="005C2194" w:rsidRDefault="00255B94" w:rsidP="00255B94">
      <w:pPr>
        <w:widowControl w:val="0"/>
        <w:ind w:firstLine="567"/>
        <w:jc w:val="both"/>
        <w:rPr>
          <w:snapToGrid w:val="0"/>
          <w:szCs w:val="28"/>
        </w:rPr>
      </w:pPr>
      <w:r w:rsidRPr="005C2194">
        <w:rPr>
          <w:snapToGrid w:val="0"/>
          <w:szCs w:val="28"/>
        </w:rPr>
        <w:t xml:space="preserve">1.151. Стирка, сушка и глажение спецодежды. </w:t>
      </w:r>
    </w:p>
    <w:p w14:paraId="16BC31EC" w14:textId="77777777" w:rsidR="00255B94" w:rsidRPr="005C2194" w:rsidRDefault="00255B94" w:rsidP="00255B94">
      <w:pPr>
        <w:widowControl w:val="0"/>
        <w:ind w:firstLine="567"/>
        <w:jc w:val="both"/>
        <w:rPr>
          <w:snapToGrid w:val="0"/>
          <w:szCs w:val="28"/>
        </w:rPr>
      </w:pPr>
      <w:r w:rsidRPr="005C2194">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14:paraId="4CD3F67D" w14:textId="77777777" w:rsidR="00255B94" w:rsidRPr="005C2194" w:rsidRDefault="00255B94" w:rsidP="00255B94">
      <w:pPr>
        <w:widowControl w:val="0"/>
        <w:ind w:firstLine="567"/>
        <w:jc w:val="both"/>
        <w:rPr>
          <w:snapToGrid w:val="0"/>
          <w:szCs w:val="28"/>
        </w:rPr>
      </w:pPr>
      <w:r w:rsidRPr="005C2194">
        <w:rPr>
          <w:snapToGrid w:val="0"/>
          <w:szCs w:val="28"/>
        </w:rPr>
        <w:t xml:space="preserve">1.153. Погрузочно-разгрузочные работы, производимые вручную. </w:t>
      </w:r>
    </w:p>
    <w:p w14:paraId="7AA3E562" w14:textId="77777777" w:rsidR="00255B94" w:rsidRPr="005C2194" w:rsidRDefault="00255B94" w:rsidP="00255B94">
      <w:pPr>
        <w:widowControl w:val="0"/>
        <w:ind w:firstLine="567"/>
        <w:jc w:val="both"/>
        <w:rPr>
          <w:snapToGrid w:val="0"/>
          <w:szCs w:val="28"/>
        </w:rPr>
      </w:pPr>
      <w:r w:rsidRPr="005C2194">
        <w:rPr>
          <w:snapToGrid w:val="0"/>
          <w:szCs w:val="28"/>
        </w:rPr>
        <w:t xml:space="preserve">1.154. Работы, связанные с разделкой, обрезкой мяса, рыбы, резкой и чисткой лука, опалкой птицы, </w:t>
      </w:r>
    </w:p>
    <w:p w14:paraId="7CA3E7D8" w14:textId="77777777" w:rsidR="00255B94" w:rsidRPr="005C2194" w:rsidRDefault="00255B94" w:rsidP="00255B94">
      <w:pPr>
        <w:widowControl w:val="0"/>
        <w:ind w:firstLine="567"/>
        <w:jc w:val="both"/>
        <w:rPr>
          <w:snapToGrid w:val="0"/>
          <w:szCs w:val="28"/>
        </w:rPr>
      </w:pPr>
      <w:r w:rsidRPr="005C2194">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14:paraId="3702446D" w14:textId="77777777" w:rsidR="00255B94" w:rsidRPr="005C2194" w:rsidRDefault="00255B94" w:rsidP="00255B94">
      <w:pPr>
        <w:widowControl w:val="0"/>
        <w:ind w:firstLine="567"/>
        <w:jc w:val="both"/>
        <w:rPr>
          <w:snapToGrid w:val="0"/>
          <w:szCs w:val="28"/>
        </w:rPr>
      </w:pPr>
      <w:r w:rsidRPr="005C2194">
        <w:rPr>
          <w:snapToGrid w:val="0"/>
          <w:szCs w:val="28"/>
        </w:rPr>
        <w:t xml:space="preserve">1.156. Работы по стирке белья вручную с использованием моющих и дезинфицирующих средств. </w:t>
      </w:r>
    </w:p>
    <w:p w14:paraId="6D07E648" w14:textId="77777777" w:rsidR="00255B94" w:rsidRPr="005C2194" w:rsidRDefault="00255B94" w:rsidP="00255B94">
      <w:pPr>
        <w:widowControl w:val="0"/>
        <w:ind w:firstLine="567"/>
        <w:jc w:val="both"/>
        <w:rPr>
          <w:snapToGrid w:val="0"/>
          <w:szCs w:val="28"/>
        </w:rPr>
      </w:pPr>
      <w:r w:rsidRPr="005C2194">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14:paraId="631A4C71" w14:textId="77777777" w:rsidR="00255B94" w:rsidRPr="005C2194" w:rsidRDefault="00255B94" w:rsidP="00255B94">
      <w:pPr>
        <w:widowControl w:val="0"/>
        <w:ind w:firstLine="567"/>
        <w:jc w:val="both"/>
        <w:rPr>
          <w:snapToGrid w:val="0"/>
          <w:szCs w:val="28"/>
        </w:rPr>
      </w:pPr>
      <w:r w:rsidRPr="005C2194">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14:paraId="02F387A9" w14:textId="77777777" w:rsidR="00255B94" w:rsidRPr="005C2194" w:rsidRDefault="00255B94" w:rsidP="00255B94">
      <w:pPr>
        <w:widowControl w:val="0"/>
        <w:ind w:firstLine="567"/>
        <w:jc w:val="both"/>
        <w:rPr>
          <w:snapToGrid w:val="0"/>
          <w:szCs w:val="28"/>
        </w:rPr>
      </w:pPr>
      <w:r w:rsidRPr="005C2194">
        <w:rPr>
          <w:snapToGrid w:val="0"/>
          <w:szCs w:val="28"/>
        </w:rPr>
        <w:t xml:space="preserve">1.159. Работы по хлорированию воды, с приготовлением дезинфицирующих растворов, а также с их применением. </w:t>
      </w:r>
    </w:p>
    <w:p w14:paraId="53A8147E" w14:textId="77777777" w:rsidR="00255B94" w:rsidRPr="005C2194" w:rsidRDefault="00255B94" w:rsidP="00255B94">
      <w:pPr>
        <w:widowControl w:val="0"/>
        <w:ind w:firstLine="567"/>
        <w:jc w:val="both"/>
        <w:rPr>
          <w:snapToGrid w:val="0"/>
          <w:szCs w:val="28"/>
        </w:rPr>
      </w:pPr>
      <w:r w:rsidRPr="005C2194">
        <w:rPr>
          <w:snapToGrid w:val="0"/>
          <w:szCs w:val="28"/>
        </w:rPr>
        <w:t>1.161. Работы с использованием химических реактивов, а</w:t>
      </w:r>
      <w:r w:rsidRPr="005C2194">
        <w:rPr>
          <w:snapToGrid w:val="0"/>
          <w:szCs w:val="28"/>
        </w:rPr>
        <w:tab/>
        <w:t xml:space="preserve">также с их хранением (складированием).  </w:t>
      </w:r>
    </w:p>
    <w:p w14:paraId="72270528" w14:textId="77777777" w:rsidR="00255B94" w:rsidRPr="005C2194" w:rsidRDefault="00255B94" w:rsidP="00255B94">
      <w:pPr>
        <w:widowControl w:val="0"/>
        <w:ind w:firstLine="567"/>
        <w:jc w:val="both"/>
        <w:rPr>
          <w:snapToGrid w:val="0"/>
          <w:szCs w:val="28"/>
        </w:rPr>
      </w:pPr>
      <w:r w:rsidRPr="005C2194">
        <w:rPr>
          <w:snapToGrid w:val="0"/>
          <w:szCs w:val="28"/>
        </w:rPr>
        <w:t xml:space="preserve">1.163. Обслуживание котельных установок, работающих на угле и мазуте, канализационных колодцев и сетей. </w:t>
      </w:r>
    </w:p>
    <w:p w14:paraId="5DFDC923" w14:textId="77777777" w:rsidR="00255B94" w:rsidRPr="005C2194" w:rsidRDefault="00255B94" w:rsidP="00255B94">
      <w:pPr>
        <w:widowControl w:val="0"/>
        <w:ind w:firstLine="567"/>
        <w:jc w:val="both"/>
        <w:rPr>
          <w:snapToGrid w:val="0"/>
          <w:szCs w:val="28"/>
        </w:rPr>
      </w:pPr>
      <w:r w:rsidRPr="005C2194">
        <w:rPr>
          <w:snapToGrid w:val="0"/>
          <w:szCs w:val="28"/>
        </w:rPr>
        <w:t xml:space="preserve">1.164. Работа за дисплеями ЭВМ. </w:t>
      </w:r>
    </w:p>
    <w:p w14:paraId="6C1A3C6C" w14:textId="77777777" w:rsidR="00255B94" w:rsidRPr="005C2194" w:rsidRDefault="00255B94" w:rsidP="00255B94">
      <w:pPr>
        <w:widowControl w:val="0"/>
        <w:ind w:firstLine="567"/>
        <w:jc w:val="both"/>
        <w:rPr>
          <w:snapToGrid w:val="0"/>
          <w:szCs w:val="28"/>
        </w:rPr>
      </w:pPr>
      <w:r w:rsidRPr="005C2194">
        <w:rPr>
          <w:snapToGrid w:val="0"/>
          <w:szCs w:val="28"/>
        </w:rPr>
        <w:t xml:space="preserve">1.178. Работа на деревообрабатывающих станках. </w:t>
      </w:r>
    </w:p>
    <w:p w14:paraId="458CECFA" w14:textId="77777777" w:rsidR="00255B94" w:rsidRPr="005C2194" w:rsidRDefault="00255B94" w:rsidP="00255B94">
      <w:pPr>
        <w:widowControl w:val="0"/>
        <w:ind w:firstLine="567"/>
        <w:jc w:val="both"/>
        <w:rPr>
          <w:snapToGrid w:val="0"/>
          <w:szCs w:val="28"/>
        </w:rPr>
      </w:pPr>
      <w:r w:rsidRPr="005C2194">
        <w:rPr>
          <w:snapToGrid w:val="0"/>
          <w:szCs w:val="28"/>
        </w:rPr>
        <w:t xml:space="preserve">1.179. Обеспечение и проведение занятий в закрытых плавательных бассейнах. </w:t>
      </w:r>
    </w:p>
    <w:p w14:paraId="4A6C0278" w14:textId="77777777" w:rsidR="00255B94" w:rsidRPr="005C2194" w:rsidRDefault="00255B94" w:rsidP="00255B94">
      <w:pPr>
        <w:widowControl w:val="0"/>
        <w:tabs>
          <w:tab w:val="left" w:pos="8080"/>
        </w:tabs>
        <w:ind w:firstLine="567"/>
        <w:jc w:val="both"/>
        <w:rPr>
          <w:snapToGrid w:val="0"/>
          <w:szCs w:val="28"/>
        </w:rPr>
      </w:pPr>
      <w:r w:rsidRPr="005C2194">
        <w:rPr>
          <w:snapToGrid w:val="0"/>
          <w:szCs w:val="28"/>
        </w:rPr>
        <w:t>1.180. Контроль за безопасным производством вышеназванных работ с тяжелыми и вредными условиями труда.</w:t>
      </w:r>
    </w:p>
    <w:p w14:paraId="2CA792A8" w14:textId="77777777" w:rsidR="00255B94" w:rsidRPr="005C2194" w:rsidRDefault="00255B94" w:rsidP="00255B94">
      <w:pPr>
        <w:widowControl w:val="0"/>
        <w:ind w:firstLine="567"/>
        <w:jc w:val="both"/>
        <w:rPr>
          <w:snapToGrid w:val="0"/>
          <w:szCs w:val="28"/>
        </w:rPr>
      </w:pPr>
      <w:r w:rsidRPr="005C2194">
        <w:rPr>
          <w:snapToGrid w:val="0"/>
          <w:szCs w:val="28"/>
        </w:rPr>
        <w:t>1.181. Уборка помещений, где ведутся работы, предусмотренные разделом 1.</w:t>
      </w:r>
    </w:p>
    <w:p w14:paraId="33B20170" w14:textId="77777777" w:rsidR="00255B94" w:rsidRPr="005C2194" w:rsidRDefault="00255B94" w:rsidP="00255B94">
      <w:pPr>
        <w:widowControl w:val="0"/>
        <w:ind w:firstLine="567"/>
        <w:jc w:val="both"/>
        <w:rPr>
          <w:snapToGrid w:val="0"/>
          <w:szCs w:val="28"/>
        </w:rPr>
      </w:pPr>
      <w:r w:rsidRPr="005C2194">
        <w:rPr>
          <w:snapToGrid w:val="0"/>
          <w:szCs w:val="28"/>
        </w:rPr>
        <w:t>1.183. Работы на высоте 1,5 м и более относительно поверхности земли (пола).</w:t>
      </w:r>
    </w:p>
    <w:p w14:paraId="4EEDE753" w14:textId="3451ACF0" w:rsidR="00255B94" w:rsidRPr="005C2194" w:rsidRDefault="00255B94" w:rsidP="00255B94">
      <w:pPr>
        <w:widowControl w:val="0"/>
        <w:tabs>
          <w:tab w:val="left" w:pos="8080"/>
        </w:tabs>
        <w:ind w:firstLine="567"/>
        <w:jc w:val="both"/>
        <w:rPr>
          <w:b/>
          <w:snapToGrid w:val="0"/>
          <w:szCs w:val="28"/>
        </w:rPr>
      </w:pPr>
      <w:r w:rsidRPr="005C2194">
        <w:rPr>
          <w:b/>
          <w:snapToGrid w:val="0"/>
          <w:szCs w:val="28"/>
        </w:rPr>
        <w:t>Основание: Приложение № 2 к приказу Гособразования СССР от 20.08.1990г. № 579.</w:t>
      </w:r>
    </w:p>
    <w:p w14:paraId="7E6A44D0" w14:textId="77777777" w:rsidR="00255B94" w:rsidRPr="005C2194" w:rsidRDefault="00255B94" w:rsidP="00255B94">
      <w:pPr>
        <w:jc w:val="center"/>
        <w:rPr>
          <w:rFonts w:eastAsia="Calibri"/>
          <w:b/>
          <w:bCs/>
          <w:lang w:eastAsia="en-US"/>
        </w:rPr>
      </w:pPr>
      <w:r w:rsidRPr="005C2194">
        <w:rPr>
          <w:rFonts w:eastAsia="Calibri"/>
          <w:b/>
          <w:bCs/>
          <w:lang w:eastAsia="en-US"/>
        </w:rPr>
        <w:t xml:space="preserve">Список должностей МБОУ «Карадуванская гимназия имени Баки Зиятдинова», </w:t>
      </w:r>
    </w:p>
    <w:p w14:paraId="4DDED50D" w14:textId="77777777" w:rsidR="00255B94" w:rsidRPr="005C2194" w:rsidRDefault="00255B94" w:rsidP="00255B94">
      <w:pPr>
        <w:jc w:val="center"/>
        <w:rPr>
          <w:rFonts w:eastAsia="Calibri"/>
          <w:b/>
          <w:bCs/>
          <w:lang w:eastAsia="en-US"/>
        </w:rPr>
      </w:pPr>
      <w:r w:rsidRPr="005C2194">
        <w:rPr>
          <w:rFonts w:eastAsia="Calibri"/>
          <w:b/>
          <w:bCs/>
          <w:lang w:eastAsia="en-US"/>
        </w:rPr>
        <w:t>которым установлена доплата</w:t>
      </w:r>
    </w:p>
    <w:p w14:paraId="78A0265E" w14:textId="77777777" w:rsidR="00255B94" w:rsidRPr="005C2194" w:rsidRDefault="00255B94" w:rsidP="00255B94">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13"/>
        <w:gridCol w:w="1079"/>
        <w:gridCol w:w="5928"/>
      </w:tblGrid>
      <w:tr w:rsidR="00255B94" w:rsidRPr="005C2194" w14:paraId="133B6CB5" w14:textId="77777777" w:rsidTr="001964DB">
        <w:tc>
          <w:tcPr>
            <w:tcW w:w="648" w:type="dxa"/>
            <w:tcBorders>
              <w:top w:val="single" w:sz="4" w:space="0" w:color="auto"/>
              <w:left w:val="single" w:sz="4" w:space="0" w:color="auto"/>
              <w:bottom w:val="single" w:sz="4" w:space="0" w:color="auto"/>
              <w:right w:val="single" w:sz="4" w:space="0" w:color="auto"/>
            </w:tcBorders>
            <w:hideMark/>
          </w:tcPr>
          <w:p w14:paraId="32ECCB67" w14:textId="77777777" w:rsidR="00255B94" w:rsidRPr="005C2194" w:rsidRDefault="00255B94" w:rsidP="001964DB">
            <w:pPr>
              <w:rPr>
                <w:rFonts w:eastAsia="Calibri"/>
                <w:lang w:eastAsia="en-US"/>
              </w:rPr>
            </w:pPr>
            <w:r w:rsidRPr="005C2194">
              <w:rPr>
                <w:rFonts w:eastAsia="Calibri"/>
                <w:lang w:eastAsia="en-US"/>
              </w:rPr>
              <w:t>№ п/п</w:t>
            </w:r>
          </w:p>
        </w:tc>
        <w:tc>
          <w:tcPr>
            <w:tcW w:w="1813" w:type="dxa"/>
            <w:tcBorders>
              <w:top w:val="single" w:sz="4" w:space="0" w:color="auto"/>
              <w:left w:val="single" w:sz="4" w:space="0" w:color="auto"/>
              <w:bottom w:val="single" w:sz="4" w:space="0" w:color="auto"/>
              <w:right w:val="single" w:sz="4" w:space="0" w:color="auto"/>
            </w:tcBorders>
            <w:hideMark/>
          </w:tcPr>
          <w:p w14:paraId="4143ED95" w14:textId="77777777" w:rsidR="00255B94" w:rsidRPr="005C2194" w:rsidRDefault="00255B94" w:rsidP="001964DB">
            <w:pPr>
              <w:jc w:val="center"/>
              <w:rPr>
                <w:rFonts w:eastAsia="Calibri"/>
                <w:lang w:eastAsia="en-US"/>
              </w:rPr>
            </w:pPr>
            <w:r w:rsidRPr="005C2194">
              <w:rPr>
                <w:rFonts w:eastAsia="Calibri"/>
                <w:lang w:eastAsia="en-US"/>
              </w:rPr>
              <w:t>Наименование должности</w:t>
            </w:r>
          </w:p>
        </w:tc>
        <w:tc>
          <w:tcPr>
            <w:tcW w:w="1079" w:type="dxa"/>
            <w:tcBorders>
              <w:top w:val="single" w:sz="4" w:space="0" w:color="auto"/>
              <w:left w:val="single" w:sz="4" w:space="0" w:color="auto"/>
              <w:bottom w:val="single" w:sz="4" w:space="0" w:color="auto"/>
              <w:right w:val="single" w:sz="4" w:space="0" w:color="auto"/>
            </w:tcBorders>
            <w:hideMark/>
          </w:tcPr>
          <w:p w14:paraId="65FE4BB0" w14:textId="77777777" w:rsidR="00255B94" w:rsidRPr="005C2194" w:rsidRDefault="00255B94" w:rsidP="001964DB">
            <w:pPr>
              <w:rPr>
                <w:rFonts w:eastAsia="Calibri"/>
                <w:lang w:eastAsia="en-US"/>
              </w:rPr>
            </w:pPr>
            <w:r w:rsidRPr="005C2194">
              <w:rPr>
                <w:rFonts w:eastAsia="Calibri"/>
                <w:lang w:eastAsia="en-US"/>
              </w:rPr>
              <w:t>Размер доплаты</w:t>
            </w:r>
          </w:p>
        </w:tc>
        <w:tc>
          <w:tcPr>
            <w:tcW w:w="5928" w:type="dxa"/>
            <w:tcBorders>
              <w:top w:val="single" w:sz="4" w:space="0" w:color="auto"/>
              <w:left w:val="single" w:sz="4" w:space="0" w:color="auto"/>
              <w:bottom w:val="single" w:sz="4" w:space="0" w:color="auto"/>
              <w:right w:val="single" w:sz="4" w:space="0" w:color="auto"/>
            </w:tcBorders>
            <w:hideMark/>
          </w:tcPr>
          <w:p w14:paraId="67AA819E" w14:textId="77777777" w:rsidR="00255B94" w:rsidRPr="005C2194" w:rsidRDefault="00255B94" w:rsidP="001964DB">
            <w:pPr>
              <w:jc w:val="center"/>
              <w:rPr>
                <w:rFonts w:eastAsia="Calibri"/>
                <w:lang w:eastAsia="en-US"/>
              </w:rPr>
            </w:pPr>
            <w:r w:rsidRPr="005C2194">
              <w:rPr>
                <w:rFonts w:eastAsia="Calibri"/>
                <w:lang w:eastAsia="en-US"/>
              </w:rPr>
              <w:t>Вид работы</w:t>
            </w:r>
          </w:p>
        </w:tc>
      </w:tr>
      <w:tr w:rsidR="00255B94" w:rsidRPr="005C2194" w14:paraId="4A75DDEC" w14:textId="77777777" w:rsidTr="001964DB">
        <w:tc>
          <w:tcPr>
            <w:tcW w:w="648" w:type="dxa"/>
            <w:tcBorders>
              <w:top w:val="single" w:sz="4" w:space="0" w:color="auto"/>
              <w:left w:val="single" w:sz="4" w:space="0" w:color="auto"/>
              <w:bottom w:val="single" w:sz="4" w:space="0" w:color="auto"/>
              <w:right w:val="single" w:sz="4" w:space="0" w:color="auto"/>
            </w:tcBorders>
            <w:hideMark/>
          </w:tcPr>
          <w:p w14:paraId="69C61B37" w14:textId="77777777" w:rsidR="00255B94" w:rsidRPr="005C2194" w:rsidRDefault="00255B94" w:rsidP="001964DB">
            <w:pPr>
              <w:rPr>
                <w:rFonts w:eastAsia="Calibri"/>
                <w:lang w:eastAsia="en-US"/>
              </w:rPr>
            </w:pPr>
            <w:r w:rsidRPr="005C2194">
              <w:rPr>
                <w:rFonts w:eastAsia="Calibri"/>
                <w:lang w:eastAsia="en-US"/>
              </w:rPr>
              <w:t>1</w:t>
            </w:r>
          </w:p>
        </w:tc>
        <w:tc>
          <w:tcPr>
            <w:tcW w:w="1813" w:type="dxa"/>
            <w:tcBorders>
              <w:top w:val="single" w:sz="4" w:space="0" w:color="auto"/>
              <w:left w:val="single" w:sz="4" w:space="0" w:color="auto"/>
              <w:bottom w:val="single" w:sz="4" w:space="0" w:color="auto"/>
              <w:right w:val="single" w:sz="4" w:space="0" w:color="auto"/>
            </w:tcBorders>
            <w:hideMark/>
          </w:tcPr>
          <w:p w14:paraId="700F0769" w14:textId="77777777" w:rsidR="00255B94" w:rsidRPr="005C2194" w:rsidRDefault="00255B94" w:rsidP="001964DB">
            <w:pPr>
              <w:rPr>
                <w:rFonts w:eastAsia="Calibri"/>
                <w:lang w:eastAsia="en-US"/>
              </w:rPr>
            </w:pPr>
            <w:r w:rsidRPr="005C2194">
              <w:rPr>
                <w:rFonts w:eastAsia="Calibri"/>
                <w:lang w:eastAsia="en-US"/>
              </w:rPr>
              <w:t xml:space="preserve">Повар </w:t>
            </w:r>
          </w:p>
        </w:tc>
        <w:tc>
          <w:tcPr>
            <w:tcW w:w="1079" w:type="dxa"/>
            <w:tcBorders>
              <w:top w:val="single" w:sz="4" w:space="0" w:color="auto"/>
              <w:left w:val="single" w:sz="4" w:space="0" w:color="auto"/>
              <w:bottom w:val="single" w:sz="4" w:space="0" w:color="auto"/>
              <w:right w:val="single" w:sz="4" w:space="0" w:color="auto"/>
            </w:tcBorders>
            <w:hideMark/>
          </w:tcPr>
          <w:p w14:paraId="0B9C3FB5" w14:textId="77777777" w:rsidR="00255B94" w:rsidRPr="005C2194" w:rsidRDefault="00255B94" w:rsidP="001964DB">
            <w:pPr>
              <w:rPr>
                <w:rFonts w:eastAsia="Calibri"/>
                <w:lang w:eastAsia="en-US"/>
              </w:rPr>
            </w:pPr>
            <w:r w:rsidRPr="005C2194">
              <w:rPr>
                <w:rFonts w:eastAsia="Calibri"/>
                <w:lang w:eastAsia="en-US"/>
              </w:rPr>
              <w:t>8 %</w:t>
            </w:r>
          </w:p>
        </w:tc>
        <w:tc>
          <w:tcPr>
            <w:tcW w:w="5928" w:type="dxa"/>
            <w:tcBorders>
              <w:top w:val="single" w:sz="4" w:space="0" w:color="auto"/>
              <w:left w:val="single" w:sz="4" w:space="0" w:color="auto"/>
              <w:bottom w:val="single" w:sz="4" w:space="0" w:color="auto"/>
              <w:right w:val="single" w:sz="4" w:space="0" w:color="auto"/>
            </w:tcBorders>
            <w:hideMark/>
          </w:tcPr>
          <w:p w14:paraId="0444C046" w14:textId="77777777" w:rsidR="00255B94" w:rsidRPr="005C2194" w:rsidRDefault="00255B94" w:rsidP="001964DB">
            <w:pPr>
              <w:widowControl w:val="0"/>
              <w:shd w:val="clear" w:color="auto" w:fill="FFFFFF"/>
              <w:tabs>
                <w:tab w:val="left" w:pos="2450"/>
              </w:tabs>
              <w:autoSpaceDE w:val="0"/>
              <w:autoSpaceDN w:val="0"/>
              <w:adjustRightInd w:val="0"/>
              <w:spacing w:before="120" w:after="120"/>
              <w:jc w:val="both"/>
              <w:rPr>
                <w:rFonts w:eastAsia="Calibri"/>
                <w:lang w:eastAsia="en-US"/>
              </w:rPr>
            </w:pPr>
            <w:r w:rsidRPr="005C2194">
              <w:rPr>
                <w:rFonts w:eastAsia="Calibri"/>
                <w:lang w:eastAsia="en-US"/>
              </w:rPr>
              <w:t xml:space="preserve">14. </w:t>
            </w:r>
            <w:r w:rsidRPr="005C2194">
              <w:rPr>
                <w:rFonts w:eastAsia="Calibri"/>
                <w:spacing w:val="-5"/>
                <w:lang w:eastAsia="en-US"/>
              </w:rPr>
              <w:t>Работа у горячих плит, электрожаровых шкафов.</w:t>
            </w:r>
          </w:p>
          <w:p w14:paraId="5C90F5C6" w14:textId="77777777" w:rsidR="00255B94" w:rsidRPr="005C2194" w:rsidRDefault="00255B94" w:rsidP="001964DB">
            <w:pPr>
              <w:widowControl w:val="0"/>
              <w:shd w:val="clear" w:color="auto" w:fill="FFFFFF"/>
              <w:tabs>
                <w:tab w:val="left" w:pos="2450"/>
              </w:tabs>
              <w:autoSpaceDE w:val="0"/>
              <w:autoSpaceDN w:val="0"/>
              <w:adjustRightInd w:val="0"/>
              <w:spacing w:before="120" w:after="120"/>
              <w:jc w:val="both"/>
              <w:rPr>
                <w:rFonts w:eastAsia="Calibri"/>
                <w:lang w:eastAsia="en-US"/>
              </w:rPr>
            </w:pPr>
            <w:r w:rsidRPr="005C2194">
              <w:rPr>
                <w:rFonts w:eastAsia="Calibri"/>
                <w:spacing w:val="-4"/>
                <w:lang w:eastAsia="en-US"/>
              </w:rPr>
              <w:t>16. Работы, связанные с разделкой, обрезкой мяса, рыбы, резкой и чис</w:t>
            </w:r>
            <w:r w:rsidRPr="005C2194">
              <w:rPr>
                <w:rFonts w:eastAsia="Calibri"/>
                <w:spacing w:val="-4"/>
                <w:lang w:eastAsia="en-US"/>
              </w:rPr>
              <w:softHyphen/>
              <w:t>ткой лука, опалкой птицы.</w:t>
            </w:r>
          </w:p>
          <w:p w14:paraId="40319D8C" w14:textId="77777777" w:rsidR="00255B94" w:rsidRPr="005C2194" w:rsidRDefault="00255B94" w:rsidP="001964DB">
            <w:pPr>
              <w:spacing w:before="120" w:after="120"/>
              <w:jc w:val="both"/>
              <w:rPr>
                <w:rFonts w:eastAsia="Calibri"/>
                <w:lang w:eastAsia="en-US"/>
              </w:rPr>
            </w:pPr>
            <w:r w:rsidRPr="005C2194">
              <w:rPr>
                <w:rFonts w:eastAsia="Calibri"/>
                <w:spacing w:val="-4"/>
                <w:lang w:eastAsia="en-US"/>
              </w:rPr>
              <w:t>17. Работы, связанные с мойкой посуды, тары и технологического обо</w:t>
            </w:r>
            <w:r w:rsidRPr="005C2194">
              <w:rPr>
                <w:rFonts w:eastAsia="Calibri"/>
                <w:spacing w:val="-4"/>
                <w:lang w:eastAsia="en-US"/>
              </w:rPr>
              <w:softHyphen/>
              <w:t xml:space="preserve">рудования вручную с применением </w:t>
            </w:r>
            <w:r w:rsidRPr="005C2194">
              <w:rPr>
                <w:rFonts w:eastAsia="Calibri"/>
                <w:spacing w:val="-4"/>
                <w:lang w:eastAsia="en-US"/>
              </w:rPr>
              <w:lastRenderedPageBreak/>
              <w:t xml:space="preserve">кислот, щелочей и других химических </w:t>
            </w:r>
            <w:r w:rsidRPr="005C2194">
              <w:rPr>
                <w:rFonts w:eastAsia="Calibri"/>
                <w:spacing w:val="-7"/>
                <w:lang w:eastAsia="en-US"/>
              </w:rPr>
              <w:t>веществ.</w:t>
            </w:r>
          </w:p>
        </w:tc>
      </w:tr>
    </w:tbl>
    <w:p w14:paraId="26CF8D50" w14:textId="77777777" w:rsidR="00255B94" w:rsidRPr="005C2194" w:rsidRDefault="00255B94" w:rsidP="00255B94">
      <w:pPr>
        <w:rPr>
          <w:rFonts w:eastAsia="Calibri"/>
          <w:lang w:eastAsia="en-US"/>
        </w:rPr>
      </w:pPr>
    </w:p>
    <w:p w14:paraId="036D0318" w14:textId="77777777" w:rsidR="00255B94" w:rsidRPr="005C2194" w:rsidRDefault="00255B94" w:rsidP="00255B94">
      <w:pPr>
        <w:rPr>
          <w:lang w:eastAsia="x-none"/>
        </w:rPr>
      </w:pPr>
      <w:r w:rsidRPr="005C2194">
        <w:rPr>
          <w:rFonts w:eastAsia="Calibri"/>
          <w:lang w:val="x-none" w:eastAsia="en-US"/>
        </w:rPr>
        <w:t>Директор МБОУ «</w:t>
      </w:r>
      <w:r w:rsidRPr="005C2194">
        <w:rPr>
          <w:rFonts w:eastAsia="Calibri"/>
          <w:lang w:eastAsia="en-US"/>
        </w:rPr>
        <w:t>Карадуванская гимназия имени Баки Зиятдинова</w:t>
      </w:r>
      <w:r w:rsidRPr="005C2194">
        <w:rPr>
          <w:rFonts w:eastAsia="Calibri"/>
          <w:lang w:val="x-none" w:eastAsia="en-US"/>
        </w:rPr>
        <w:t xml:space="preserve">»: </w:t>
      </w:r>
      <w:r w:rsidRPr="005C2194">
        <w:rPr>
          <w:lang w:eastAsia="x-none"/>
        </w:rPr>
        <w:t xml:space="preserve">__________/Г.Ф.Зарипова/                                  </w:t>
      </w:r>
    </w:p>
    <w:p w14:paraId="081C58B5" w14:textId="77777777" w:rsidR="00255B94" w:rsidRPr="005C2194" w:rsidRDefault="00255B94" w:rsidP="00255B94">
      <w:pPr>
        <w:autoSpaceDE w:val="0"/>
        <w:autoSpaceDN w:val="0"/>
        <w:adjustRightInd w:val="0"/>
        <w:rPr>
          <w:rFonts w:eastAsia="Calibri"/>
          <w:lang w:eastAsia="en-US"/>
        </w:rPr>
      </w:pPr>
    </w:p>
    <w:p w14:paraId="4283D8F1" w14:textId="3AEB176C" w:rsidR="00255B94" w:rsidRPr="005C2194" w:rsidRDefault="00255B94" w:rsidP="00255B94">
      <w:pPr>
        <w:autoSpaceDE w:val="0"/>
        <w:autoSpaceDN w:val="0"/>
        <w:adjustRightInd w:val="0"/>
        <w:rPr>
          <w:rFonts w:eastAsia="Calibri"/>
          <w:i/>
          <w:iCs/>
          <w:lang w:eastAsia="en-US"/>
        </w:rPr>
      </w:pPr>
      <w:r w:rsidRPr="005C2194">
        <w:rPr>
          <w:rFonts w:eastAsia="Calibri"/>
          <w:lang w:eastAsia="en-US"/>
        </w:rPr>
        <w:t xml:space="preserve">Председатель профсоюзного комитета: </w:t>
      </w:r>
      <w:r w:rsidRPr="005C2194">
        <w:t>__________/</w:t>
      </w:r>
      <w:r w:rsidR="002F4131">
        <w:t>Ф.Ф.Хазиева</w:t>
      </w:r>
      <w:r w:rsidRPr="005C2194">
        <w:t>/</w:t>
      </w:r>
    </w:p>
    <w:p w14:paraId="57267070" w14:textId="77777777" w:rsidR="00255B94" w:rsidRDefault="00255B94" w:rsidP="00255B94">
      <w:pPr>
        <w:jc w:val="center"/>
        <w:rPr>
          <w:b/>
          <w:caps/>
          <w:sz w:val="28"/>
          <w:szCs w:val="28"/>
        </w:rPr>
      </w:pPr>
    </w:p>
    <w:p w14:paraId="78B45F30" w14:textId="2FA6CBFD" w:rsidR="00255B94" w:rsidRDefault="00255B94" w:rsidP="00255B94">
      <w:pPr>
        <w:jc w:val="center"/>
        <w:rPr>
          <w:b/>
          <w:caps/>
          <w:sz w:val="28"/>
          <w:szCs w:val="28"/>
        </w:rPr>
      </w:pPr>
    </w:p>
    <w:p w14:paraId="2CEC756A" w14:textId="63CB594C" w:rsidR="00760C3C" w:rsidRDefault="00760C3C" w:rsidP="00255B94">
      <w:pPr>
        <w:jc w:val="center"/>
        <w:rPr>
          <w:b/>
          <w:caps/>
          <w:sz w:val="28"/>
          <w:szCs w:val="28"/>
        </w:rPr>
      </w:pPr>
    </w:p>
    <w:p w14:paraId="0B2D9779" w14:textId="19BB5F3B" w:rsidR="00760C3C" w:rsidRDefault="00760C3C" w:rsidP="00255B94">
      <w:pPr>
        <w:jc w:val="center"/>
        <w:rPr>
          <w:b/>
          <w:caps/>
          <w:sz w:val="28"/>
          <w:szCs w:val="28"/>
        </w:rPr>
      </w:pPr>
    </w:p>
    <w:p w14:paraId="4441236A" w14:textId="24E99CCB" w:rsidR="00760C3C" w:rsidRDefault="00760C3C" w:rsidP="00255B94">
      <w:pPr>
        <w:jc w:val="center"/>
        <w:rPr>
          <w:b/>
          <w:caps/>
          <w:sz w:val="28"/>
          <w:szCs w:val="28"/>
        </w:rPr>
      </w:pPr>
    </w:p>
    <w:p w14:paraId="3130EDD7" w14:textId="1B41648A" w:rsidR="00760C3C" w:rsidRDefault="00760C3C" w:rsidP="00255B94">
      <w:pPr>
        <w:jc w:val="center"/>
        <w:rPr>
          <w:b/>
          <w:caps/>
          <w:sz w:val="28"/>
          <w:szCs w:val="28"/>
        </w:rPr>
      </w:pPr>
    </w:p>
    <w:p w14:paraId="36BAB35D" w14:textId="19F7E9AE" w:rsidR="00760C3C" w:rsidRDefault="00760C3C" w:rsidP="00255B94">
      <w:pPr>
        <w:jc w:val="center"/>
        <w:rPr>
          <w:b/>
          <w:caps/>
          <w:sz w:val="28"/>
          <w:szCs w:val="28"/>
        </w:rPr>
      </w:pPr>
    </w:p>
    <w:p w14:paraId="56CC6ADD" w14:textId="758E852F" w:rsidR="00760C3C" w:rsidRDefault="00760C3C" w:rsidP="00255B94">
      <w:pPr>
        <w:jc w:val="center"/>
        <w:rPr>
          <w:b/>
          <w:caps/>
          <w:sz w:val="28"/>
          <w:szCs w:val="28"/>
        </w:rPr>
      </w:pPr>
    </w:p>
    <w:p w14:paraId="77984D5D" w14:textId="4CC10378" w:rsidR="00760C3C" w:rsidRDefault="00760C3C" w:rsidP="00255B94">
      <w:pPr>
        <w:jc w:val="center"/>
        <w:rPr>
          <w:b/>
          <w:caps/>
          <w:sz w:val="28"/>
          <w:szCs w:val="28"/>
        </w:rPr>
      </w:pPr>
    </w:p>
    <w:p w14:paraId="23AEE877" w14:textId="694419E5" w:rsidR="00760C3C" w:rsidRDefault="00760C3C" w:rsidP="00255B94">
      <w:pPr>
        <w:jc w:val="center"/>
        <w:rPr>
          <w:b/>
          <w:caps/>
          <w:sz w:val="28"/>
          <w:szCs w:val="28"/>
        </w:rPr>
      </w:pPr>
    </w:p>
    <w:p w14:paraId="74A267D1" w14:textId="29D50741" w:rsidR="00760C3C" w:rsidRDefault="00760C3C" w:rsidP="00255B94">
      <w:pPr>
        <w:jc w:val="center"/>
        <w:rPr>
          <w:b/>
          <w:caps/>
          <w:sz w:val="28"/>
          <w:szCs w:val="28"/>
        </w:rPr>
      </w:pPr>
    </w:p>
    <w:p w14:paraId="6C8401EE" w14:textId="16E4CC28" w:rsidR="00760C3C" w:rsidRDefault="00760C3C" w:rsidP="00255B94">
      <w:pPr>
        <w:jc w:val="center"/>
        <w:rPr>
          <w:b/>
          <w:caps/>
          <w:sz w:val="28"/>
          <w:szCs w:val="28"/>
        </w:rPr>
      </w:pPr>
    </w:p>
    <w:p w14:paraId="6278E5C2" w14:textId="16C11101" w:rsidR="00760C3C" w:rsidRDefault="00760C3C" w:rsidP="00255B94">
      <w:pPr>
        <w:jc w:val="center"/>
        <w:rPr>
          <w:b/>
          <w:caps/>
          <w:sz w:val="28"/>
          <w:szCs w:val="28"/>
        </w:rPr>
      </w:pPr>
    </w:p>
    <w:p w14:paraId="07B61501" w14:textId="34CD069D" w:rsidR="00760C3C" w:rsidRDefault="00760C3C" w:rsidP="00255B94">
      <w:pPr>
        <w:jc w:val="center"/>
        <w:rPr>
          <w:b/>
          <w:caps/>
          <w:sz w:val="28"/>
          <w:szCs w:val="28"/>
        </w:rPr>
      </w:pPr>
    </w:p>
    <w:p w14:paraId="388377B9" w14:textId="6A5C7AAE" w:rsidR="00760C3C" w:rsidRDefault="00760C3C" w:rsidP="00255B94">
      <w:pPr>
        <w:jc w:val="center"/>
        <w:rPr>
          <w:b/>
          <w:caps/>
          <w:sz w:val="28"/>
          <w:szCs w:val="28"/>
        </w:rPr>
      </w:pPr>
    </w:p>
    <w:p w14:paraId="78DB4EDB" w14:textId="3C726964" w:rsidR="00760C3C" w:rsidRDefault="00760C3C" w:rsidP="00255B94">
      <w:pPr>
        <w:jc w:val="center"/>
        <w:rPr>
          <w:b/>
          <w:caps/>
          <w:sz w:val="28"/>
          <w:szCs w:val="28"/>
        </w:rPr>
      </w:pPr>
    </w:p>
    <w:p w14:paraId="0C41F4BA" w14:textId="535D930B" w:rsidR="00760C3C" w:rsidRDefault="00760C3C" w:rsidP="00255B94">
      <w:pPr>
        <w:jc w:val="center"/>
        <w:rPr>
          <w:b/>
          <w:caps/>
          <w:sz w:val="28"/>
          <w:szCs w:val="28"/>
        </w:rPr>
      </w:pPr>
    </w:p>
    <w:p w14:paraId="47DEE82F" w14:textId="68871B34" w:rsidR="00760C3C" w:rsidRDefault="00760C3C" w:rsidP="00255B94">
      <w:pPr>
        <w:jc w:val="center"/>
        <w:rPr>
          <w:b/>
          <w:caps/>
          <w:sz w:val="28"/>
          <w:szCs w:val="28"/>
        </w:rPr>
      </w:pPr>
    </w:p>
    <w:p w14:paraId="222B93E0" w14:textId="31A311B9" w:rsidR="00760C3C" w:rsidRDefault="00760C3C" w:rsidP="00255B94">
      <w:pPr>
        <w:jc w:val="center"/>
        <w:rPr>
          <w:b/>
          <w:caps/>
          <w:sz w:val="28"/>
          <w:szCs w:val="28"/>
        </w:rPr>
      </w:pPr>
    </w:p>
    <w:p w14:paraId="57EBBEC5" w14:textId="3E8C8AE7" w:rsidR="00760C3C" w:rsidRDefault="00760C3C" w:rsidP="00255B94">
      <w:pPr>
        <w:jc w:val="center"/>
        <w:rPr>
          <w:b/>
          <w:caps/>
          <w:sz w:val="28"/>
          <w:szCs w:val="28"/>
        </w:rPr>
      </w:pPr>
    </w:p>
    <w:p w14:paraId="30B9A599" w14:textId="235D1661" w:rsidR="00760C3C" w:rsidRDefault="00760C3C" w:rsidP="00255B94">
      <w:pPr>
        <w:jc w:val="center"/>
        <w:rPr>
          <w:b/>
          <w:caps/>
          <w:sz w:val="28"/>
          <w:szCs w:val="28"/>
        </w:rPr>
      </w:pPr>
    </w:p>
    <w:p w14:paraId="453041AF" w14:textId="35F70B78" w:rsidR="00760C3C" w:rsidRDefault="00760C3C" w:rsidP="00255B94">
      <w:pPr>
        <w:jc w:val="center"/>
        <w:rPr>
          <w:b/>
          <w:caps/>
          <w:sz w:val="28"/>
          <w:szCs w:val="28"/>
        </w:rPr>
      </w:pPr>
    </w:p>
    <w:p w14:paraId="617FDDF2" w14:textId="0F91D3C7" w:rsidR="00760C3C" w:rsidRDefault="00760C3C" w:rsidP="00255B94">
      <w:pPr>
        <w:jc w:val="center"/>
        <w:rPr>
          <w:b/>
          <w:caps/>
          <w:sz w:val="28"/>
          <w:szCs w:val="28"/>
        </w:rPr>
      </w:pPr>
    </w:p>
    <w:p w14:paraId="68763ADA" w14:textId="77777777" w:rsidR="00760C3C" w:rsidRDefault="00760C3C" w:rsidP="00255B94">
      <w:pPr>
        <w:jc w:val="center"/>
        <w:rPr>
          <w:b/>
          <w:caps/>
          <w:sz w:val="28"/>
          <w:szCs w:val="28"/>
        </w:rPr>
      </w:pPr>
    </w:p>
    <w:p w14:paraId="575BF926" w14:textId="58D44D85" w:rsidR="00760C3C" w:rsidRDefault="00760C3C" w:rsidP="00255B94">
      <w:pPr>
        <w:jc w:val="center"/>
        <w:rPr>
          <w:b/>
          <w:caps/>
          <w:sz w:val="28"/>
          <w:szCs w:val="28"/>
        </w:rPr>
      </w:pPr>
    </w:p>
    <w:p w14:paraId="63AED2C3" w14:textId="1C1D197F" w:rsidR="00760C3C" w:rsidRDefault="00760C3C" w:rsidP="00255B94">
      <w:pPr>
        <w:jc w:val="center"/>
        <w:rPr>
          <w:b/>
          <w:caps/>
          <w:sz w:val="28"/>
          <w:szCs w:val="28"/>
        </w:rPr>
      </w:pPr>
    </w:p>
    <w:p w14:paraId="2367ED3D" w14:textId="4614EB5E" w:rsidR="00760C3C" w:rsidRDefault="00760C3C" w:rsidP="00255B94">
      <w:pPr>
        <w:jc w:val="center"/>
        <w:rPr>
          <w:b/>
          <w:caps/>
          <w:sz w:val="28"/>
          <w:szCs w:val="28"/>
        </w:rPr>
      </w:pPr>
    </w:p>
    <w:p w14:paraId="2B9652E3" w14:textId="77777777" w:rsidR="00760C3C" w:rsidRDefault="00760C3C" w:rsidP="00255B94">
      <w:pPr>
        <w:jc w:val="center"/>
        <w:rPr>
          <w:b/>
          <w:caps/>
          <w:sz w:val="28"/>
          <w:szCs w:val="28"/>
        </w:rPr>
      </w:pPr>
    </w:p>
    <w:p w14:paraId="3AB4A0DC" w14:textId="77777777" w:rsidR="00255B94" w:rsidRPr="005C2194" w:rsidRDefault="00255B94" w:rsidP="00255B94">
      <w:pPr>
        <w:jc w:val="center"/>
        <w:rPr>
          <w:b/>
          <w:caps/>
          <w:sz w:val="28"/>
          <w:szCs w:val="28"/>
        </w:rPr>
      </w:pPr>
    </w:p>
    <w:p w14:paraId="3E8BEB78" w14:textId="77777777" w:rsidR="00255B94" w:rsidRDefault="00255B94" w:rsidP="00255B94">
      <w:pPr>
        <w:widowControl w:val="0"/>
        <w:shd w:val="clear" w:color="auto" w:fill="FFFFFF"/>
        <w:tabs>
          <w:tab w:val="left" w:pos="926"/>
          <w:tab w:val="left" w:leader="underscore" w:pos="4464"/>
        </w:tabs>
        <w:suppressAutoHyphens/>
        <w:autoSpaceDE w:val="0"/>
        <w:autoSpaceDN w:val="0"/>
        <w:adjustRightInd w:val="0"/>
        <w:jc w:val="right"/>
        <w:rPr>
          <w:b/>
          <w:i/>
          <w:kern w:val="2"/>
        </w:rPr>
      </w:pPr>
      <w:r w:rsidRPr="005C2194">
        <w:rPr>
          <w:b/>
          <w:i/>
          <w:kern w:val="2"/>
        </w:rPr>
        <w:t>Приложение №4</w:t>
      </w:r>
    </w:p>
    <w:p w14:paraId="18D52261" w14:textId="77777777" w:rsidR="00255B94" w:rsidRDefault="00255B94" w:rsidP="00255B94">
      <w:pPr>
        <w:widowControl w:val="0"/>
        <w:shd w:val="clear" w:color="auto" w:fill="FFFFFF"/>
        <w:tabs>
          <w:tab w:val="left" w:pos="926"/>
          <w:tab w:val="left" w:leader="underscore" w:pos="4464"/>
        </w:tabs>
        <w:suppressAutoHyphens/>
        <w:autoSpaceDE w:val="0"/>
        <w:autoSpaceDN w:val="0"/>
        <w:adjustRightInd w:val="0"/>
        <w:jc w:val="right"/>
        <w:rPr>
          <w:b/>
          <w:i/>
          <w:kern w:val="2"/>
        </w:rPr>
      </w:pPr>
    </w:p>
    <w:p w14:paraId="4394972A" w14:textId="77777777" w:rsidR="00255B94" w:rsidRPr="005C2194" w:rsidRDefault="00255B94" w:rsidP="00255B94">
      <w:pPr>
        <w:widowControl w:val="0"/>
        <w:shd w:val="clear" w:color="auto" w:fill="FFFFFF"/>
        <w:tabs>
          <w:tab w:val="left" w:pos="926"/>
          <w:tab w:val="left" w:leader="underscore" w:pos="4464"/>
        </w:tabs>
        <w:suppressAutoHyphens/>
        <w:autoSpaceDE w:val="0"/>
        <w:autoSpaceDN w:val="0"/>
        <w:adjustRightInd w:val="0"/>
        <w:jc w:val="right"/>
        <w:rPr>
          <w:b/>
          <w:i/>
          <w:kern w:val="2"/>
        </w:rPr>
      </w:pPr>
    </w:p>
    <w:tbl>
      <w:tblPr>
        <w:tblW w:w="0" w:type="auto"/>
        <w:tblLayout w:type="fixed"/>
        <w:tblLook w:val="04A0" w:firstRow="1" w:lastRow="0" w:firstColumn="1" w:lastColumn="0" w:noHBand="0" w:noVBand="1"/>
      </w:tblPr>
      <w:tblGrid>
        <w:gridCol w:w="4644"/>
        <w:gridCol w:w="4927"/>
      </w:tblGrid>
      <w:tr w:rsidR="00255B94" w:rsidRPr="005C2194" w14:paraId="5880E6EE" w14:textId="77777777" w:rsidTr="001964DB">
        <w:tc>
          <w:tcPr>
            <w:tcW w:w="4644" w:type="dxa"/>
            <w:hideMark/>
          </w:tcPr>
          <w:p w14:paraId="3677FB61" w14:textId="77777777" w:rsidR="00255B94" w:rsidRPr="005C2194" w:rsidRDefault="00255B94" w:rsidP="001964DB">
            <w:pPr>
              <w:jc w:val="center"/>
            </w:pPr>
            <w:r w:rsidRPr="005C2194">
              <w:t>СОГЛАСОВАНО</w:t>
            </w:r>
          </w:p>
          <w:p w14:paraId="33F378E7" w14:textId="77777777" w:rsidR="00255B94" w:rsidRPr="005C2194" w:rsidRDefault="00255B94" w:rsidP="001964DB">
            <w:pPr>
              <w:jc w:val="both"/>
            </w:pPr>
            <w:r w:rsidRPr="005C2194">
              <w:t xml:space="preserve">Председатель профкома </w:t>
            </w:r>
          </w:p>
          <w:p w14:paraId="1E720665" w14:textId="77777777" w:rsidR="00255B94" w:rsidRDefault="00255B94" w:rsidP="001964DB">
            <w:r w:rsidRPr="005C2194">
              <w:t xml:space="preserve">МБОУ«Карадуванская гимназия им.Б.Зиятдинова__________ </w:t>
            </w:r>
            <w:r>
              <w:t xml:space="preserve">  </w:t>
            </w:r>
          </w:p>
          <w:p w14:paraId="176C0751" w14:textId="782BAF8B" w:rsidR="00255B94" w:rsidRPr="005C2194" w:rsidRDefault="00760C3C" w:rsidP="001964DB">
            <w:r>
              <w:t>Ф.Ф.Хазиева</w:t>
            </w:r>
          </w:p>
        </w:tc>
        <w:tc>
          <w:tcPr>
            <w:tcW w:w="4927" w:type="dxa"/>
          </w:tcPr>
          <w:p w14:paraId="266171DD" w14:textId="77777777" w:rsidR="00255B94" w:rsidRPr="005C2194" w:rsidRDefault="00255B94" w:rsidP="001964DB">
            <w:pPr>
              <w:jc w:val="center"/>
            </w:pPr>
            <w:r w:rsidRPr="005C2194">
              <w:t>УТВЕРЖДАЮ:</w:t>
            </w:r>
          </w:p>
          <w:p w14:paraId="0359F10C" w14:textId="77777777" w:rsidR="00255B94" w:rsidRPr="005C2194" w:rsidRDefault="00255B94" w:rsidP="001964DB">
            <w:pPr>
              <w:jc w:val="both"/>
            </w:pPr>
            <w:r w:rsidRPr="005C2194">
              <w:t xml:space="preserve">                   Директор МБОУ «Карадуванская      </w:t>
            </w:r>
          </w:p>
          <w:p w14:paraId="2C8110F5" w14:textId="77777777" w:rsidR="00255B94" w:rsidRPr="005C2194" w:rsidRDefault="00255B94" w:rsidP="001964DB">
            <w:pPr>
              <w:jc w:val="both"/>
            </w:pPr>
            <w:r w:rsidRPr="005C2194">
              <w:t xml:space="preserve">                   гимназия им.Б.Зиятдинова»</w:t>
            </w:r>
          </w:p>
          <w:p w14:paraId="6E74584C" w14:textId="77777777" w:rsidR="00255B94" w:rsidRPr="005C2194" w:rsidRDefault="00255B94" w:rsidP="001964DB">
            <w:pPr>
              <w:jc w:val="both"/>
            </w:pPr>
            <w:r w:rsidRPr="005C2194">
              <w:t xml:space="preserve">                    _____________ Г.Ф.Зарипова</w:t>
            </w:r>
          </w:p>
          <w:p w14:paraId="006C5EE3" w14:textId="77777777" w:rsidR="00255B94" w:rsidRPr="005C2194" w:rsidRDefault="00255B94" w:rsidP="001964DB">
            <w:pPr>
              <w:jc w:val="both"/>
            </w:pPr>
          </w:p>
        </w:tc>
      </w:tr>
    </w:tbl>
    <w:p w14:paraId="642828B4" w14:textId="77777777" w:rsidR="00255B94" w:rsidRPr="005C2194" w:rsidRDefault="00255B94" w:rsidP="00255B94"/>
    <w:p w14:paraId="73AE6A70" w14:textId="77777777" w:rsidR="00255B94" w:rsidRPr="005C2194" w:rsidRDefault="00255B94" w:rsidP="00255B94">
      <w:pPr>
        <w:jc w:val="center"/>
        <w:rPr>
          <w:sz w:val="28"/>
          <w:szCs w:val="28"/>
        </w:rPr>
      </w:pPr>
      <w:r w:rsidRPr="005C2194">
        <w:rPr>
          <w:sz w:val="28"/>
          <w:szCs w:val="28"/>
        </w:rPr>
        <w:t>СОГЛАШЕНИЕ  ПО  ОХРАНЕ  ТРУДА</w:t>
      </w:r>
    </w:p>
    <w:p w14:paraId="05363DDB" w14:textId="77777777" w:rsidR="00255B94" w:rsidRPr="005C2194" w:rsidRDefault="00255B94" w:rsidP="00255B94">
      <w:pPr>
        <w:jc w:val="both"/>
      </w:pPr>
      <w:r w:rsidRPr="005C2194">
        <w:lastRenderedPageBreak/>
        <w:t>Администрация  и  комитет  профсоюза МБОУ «Карадуванская   гимназия имени Б.Зиятдинова»  заключили настоящее  соглашение  о  том,  что  в  течение  2017 года  руководство  МБОУ «Карадуванская   гимназия имени Б.Зиятдинова» обязуется  выполнить  следующее  мероприятия  по  охране  труда.</w:t>
      </w:r>
    </w:p>
    <w:tbl>
      <w:tblPr>
        <w:tblW w:w="98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1"/>
        <w:gridCol w:w="5045"/>
        <w:gridCol w:w="1578"/>
        <w:gridCol w:w="2387"/>
      </w:tblGrid>
      <w:tr w:rsidR="00255B94" w:rsidRPr="005C2194" w14:paraId="03BF004A" w14:textId="77777777" w:rsidTr="001964DB">
        <w:trPr>
          <w:trHeight w:val="584"/>
        </w:trPr>
        <w:tc>
          <w:tcPr>
            <w:tcW w:w="567" w:type="dxa"/>
            <w:tcBorders>
              <w:top w:val="single" w:sz="4" w:space="0" w:color="auto"/>
              <w:left w:val="single" w:sz="4" w:space="0" w:color="auto"/>
              <w:bottom w:val="single" w:sz="4" w:space="0" w:color="auto"/>
              <w:right w:val="single" w:sz="4" w:space="0" w:color="auto"/>
            </w:tcBorders>
            <w:hideMark/>
          </w:tcPr>
          <w:p w14:paraId="0CEFB515" w14:textId="77777777" w:rsidR="00255B94" w:rsidRPr="005C2194" w:rsidRDefault="00255B94" w:rsidP="001964DB">
            <w:pPr>
              <w:jc w:val="center"/>
              <w:rPr>
                <w:b/>
              </w:rPr>
            </w:pPr>
            <w:r w:rsidRPr="005C2194">
              <w:rPr>
                <w:b/>
              </w:rPr>
              <w:t>№п\п</w:t>
            </w:r>
          </w:p>
        </w:tc>
        <w:tc>
          <w:tcPr>
            <w:tcW w:w="5245" w:type="dxa"/>
            <w:tcBorders>
              <w:top w:val="single" w:sz="4" w:space="0" w:color="auto"/>
              <w:left w:val="single" w:sz="4" w:space="0" w:color="auto"/>
              <w:bottom w:val="single" w:sz="4" w:space="0" w:color="auto"/>
              <w:right w:val="single" w:sz="4" w:space="0" w:color="auto"/>
            </w:tcBorders>
            <w:hideMark/>
          </w:tcPr>
          <w:p w14:paraId="630294C8" w14:textId="77777777" w:rsidR="00255B94" w:rsidRPr="005C2194" w:rsidRDefault="00255B94" w:rsidP="001964DB">
            <w:pPr>
              <w:jc w:val="center"/>
              <w:rPr>
                <w:b/>
              </w:rPr>
            </w:pPr>
            <w:r w:rsidRPr="005C2194">
              <w:rPr>
                <w:b/>
              </w:rPr>
              <w:t>Содержание  мероприятий</w:t>
            </w:r>
          </w:p>
        </w:tc>
        <w:tc>
          <w:tcPr>
            <w:tcW w:w="0" w:type="auto"/>
            <w:tcBorders>
              <w:top w:val="single" w:sz="4" w:space="0" w:color="auto"/>
              <w:left w:val="single" w:sz="4" w:space="0" w:color="auto"/>
              <w:bottom w:val="single" w:sz="4" w:space="0" w:color="auto"/>
              <w:right w:val="single" w:sz="4" w:space="0" w:color="auto"/>
            </w:tcBorders>
            <w:hideMark/>
          </w:tcPr>
          <w:p w14:paraId="7512B8A9" w14:textId="77777777" w:rsidR="00255B94" w:rsidRPr="005C2194" w:rsidRDefault="00255B94" w:rsidP="001964DB">
            <w:pPr>
              <w:jc w:val="center"/>
              <w:rPr>
                <w:b/>
              </w:rPr>
            </w:pPr>
            <w:r w:rsidRPr="005C2194">
              <w:rPr>
                <w:b/>
              </w:rPr>
              <w:t xml:space="preserve">Сроки  </w:t>
            </w:r>
          </w:p>
          <w:p w14:paraId="6A431CD5" w14:textId="77777777" w:rsidR="00255B94" w:rsidRPr="005C2194" w:rsidRDefault="00255B94" w:rsidP="001964DB">
            <w:pPr>
              <w:jc w:val="center"/>
              <w:rPr>
                <w:b/>
              </w:rPr>
            </w:pPr>
            <w:r w:rsidRPr="005C2194">
              <w:rPr>
                <w:b/>
              </w:rPr>
              <w:t>выполнения</w:t>
            </w:r>
          </w:p>
        </w:tc>
        <w:tc>
          <w:tcPr>
            <w:tcW w:w="2421" w:type="dxa"/>
            <w:tcBorders>
              <w:top w:val="single" w:sz="4" w:space="0" w:color="auto"/>
              <w:left w:val="single" w:sz="4" w:space="0" w:color="auto"/>
              <w:bottom w:val="single" w:sz="4" w:space="0" w:color="auto"/>
              <w:right w:val="single" w:sz="4" w:space="0" w:color="auto"/>
            </w:tcBorders>
            <w:hideMark/>
          </w:tcPr>
          <w:p w14:paraId="2BB617E2" w14:textId="77777777" w:rsidR="00255B94" w:rsidRPr="005C2194" w:rsidRDefault="00255B94" w:rsidP="001964DB">
            <w:pPr>
              <w:jc w:val="center"/>
              <w:rPr>
                <w:b/>
              </w:rPr>
            </w:pPr>
            <w:r w:rsidRPr="005C2194">
              <w:rPr>
                <w:b/>
              </w:rPr>
              <w:t>Ответственные</w:t>
            </w:r>
          </w:p>
        </w:tc>
      </w:tr>
      <w:tr w:rsidR="00255B94" w:rsidRPr="005C2194" w14:paraId="632C3536" w14:textId="77777777" w:rsidTr="001964DB">
        <w:trPr>
          <w:trHeight w:val="596"/>
        </w:trPr>
        <w:tc>
          <w:tcPr>
            <w:tcW w:w="567" w:type="dxa"/>
            <w:tcBorders>
              <w:top w:val="single" w:sz="4" w:space="0" w:color="auto"/>
              <w:left w:val="single" w:sz="4" w:space="0" w:color="auto"/>
              <w:bottom w:val="single" w:sz="4" w:space="0" w:color="auto"/>
              <w:right w:val="single" w:sz="4" w:space="0" w:color="auto"/>
            </w:tcBorders>
            <w:hideMark/>
          </w:tcPr>
          <w:p w14:paraId="517AB96D" w14:textId="77777777" w:rsidR="00255B94" w:rsidRPr="005C2194" w:rsidRDefault="00255B94" w:rsidP="001964DB">
            <w:pPr>
              <w:jc w:val="center"/>
            </w:pPr>
            <w:r w:rsidRPr="005C2194">
              <w:t>1</w:t>
            </w:r>
          </w:p>
        </w:tc>
        <w:tc>
          <w:tcPr>
            <w:tcW w:w="5245" w:type="dxa"/>
            <w:tcBorders>
              <w:top w:val="single" w:sz="4" w:space="0" w:color="auto"/>
              <w:left w:val="single" w:sz="4" w:space="0" w:color="auto"/>
              <w:bottom w:val="single" w:sz="4" w:space="0" w:color="auto"/>
              <w:right w:val="single" w:sz="4" w:space="0" w:color="auto"/>
            </w:tcBorders>
            <w:hideMark/>
          </w:tcPr>
          <w:p w14:paraId="6C285A52" w14:textId="77777777" w:rsidR="00255B94" w:rsidRPr="005C2194" w:rsidRDefault="00255B94" w:rsidP="001964DB">
            <w:r w:rsidRPr="005C2194">
              <w:t>Замена   ручек дверей  запасных  выходов.</w:t>
            </w:r>
          </w:p>
        </w:tc>
        <w:tc>
          <w:tcPr>
            <w:tcW w:w="0" w:type="auto"/>
            <w:tcBorders>
              <w:top w:val="single" w:sz="4" w:space="0" w:color="auto"/>
              <w:left w:val="single" w:sz="4" w:space="0" w:color="auto"/>
              <w:bottom w:val="single" w:sz="4" w:space="0" w:color="auto"/>
              <w:right w:val="single" w:sz="4" w:space="0" w:color="auto"/>
            </w:tcBorders>
            <w:hideMark/>
          </w:tcPr>
          <w:p w14:paraId="631DDFD1" w14:textId="77777777" w:rsidR="00255B94" w:rsidRPr="005C2194" w:rsidRDefault="00255B94" w:rsidP="001964DB">
            <w:r w:rsidRPr="005C2194">
              <w:t>июнь</w:t>
            </w:r>
          </w:p>
        </w:tc>
        <w:tc>
          <w:tcPr>
            <w:tcW w:w="2421" w:type="dxa"/>
            <w:tcBorders>
              <w:top w:val="single" w:sz="4" w:space="0" w:color="auto"/>
              <w:left w:val="single" w:sz="4" w:space="0" w:color="auto"/>
              <w:bottom w:val="single" w:sz="4" w:space="0" w:color="auto"/>
              <w:right w:val="single" w:sz="4" w:space="0" w:color="auto"/>
            </w:tcBorders>
            <w:hideMark/>
          </w:tcPr>
          <w:p w14:paraId="0C2041A6" w14:textId="50253003" w:rsidR="00255B94" w:rsidRPr="005C2194" w:rsidRDefault="00760C3C" w:rsidP="001964DB">
            <w:r>
              <w:t>Рахимова Р.Г</w:t>
            </w:r>
            <w:r w:rsidR="00255B94" w:rsidRPr="005C2194">
              <w:t>.</w:t>
            </w:r>
          </w:p>
          <w:p w14:paraId="4C834649" w14:textId="795C76A2" w:rsidR="00255B94" w:rsidRPr="005C2194" w:rsidRDefault="00255B94" w:rsidP="001964DB">
            <w:r w:rsidRPr="005C2194">
              <w:t>Фатк</w:t>
            </w:r>
            <w:r w:rsidR="00760C3C">
              <w:t>ы</w:t>
            </w:r>
            <w:r w:rsidRPr="005C2194">
              <w:t>рахманов Р.А.</w:t>
            </w:r>
          </w:p>
        </w:tc>
      </w:tr>
      <w:tr w:rsidR="00255B94" w:rsidRPr="005C2194" w14:paraId="7070B81A" w14:textId="77777777" w:rsidTr="001964DB">
        <w:trPr>
          <w:trHeight w:val="195"/>
        </w:trPr>
        <w:tc>
          <w:tcPr>
            <w:tcW w:w="567" w:type="dxa"/>
            <w:tcBorders>
              <w:top w:val="single" w:sz="4" w:space="0" w:color="auto"/>
              <w:left w:val="single" w:sz="4" w:space="0" w:color="auto"/>
              <w:bottom w:val="single" w:sz="4" w:space="0" w:color="auto"/>
              <w:right w:val="single" w:sz="4" w:space="0" w:color="auto"/>
            </w:tcBorders>
            <w:hideMark/>
          </w:tcPr>
          <w:p w14:paraId="32023887" w14:textId="77777777" w:rsidR="00255B94" w:rsidRPr="005C2194" w:rsidRDefault="00255B94" w:rsidP="001964DB">
            <w:pPr>
              <w:jc w:val="center"/>
            </w:pPr>
            <w:r w:rsidRPr="005C2194">
              <w:t>2</w:t>
            </w:r>
          </w:p>
        </w:tc>
        <w:tc>
          <w:tcPr>
            <w:tcW w:w="5245" w:type="dxa"/>
            <w:tcBorders>
              <w:top w:val="single" w:sz="4" w:space="0" w:color="auto"/>
              <w:left w:val="single" w:sz="4" w:space="0" w:color="auto"/>
              <w:bottom w:val="single" w:sz="4" w:space="0" w:color="auto"/>
              <w:right w:val="single" w:sz="4" w:space="0" w:color="auto"/>
            </w:tcBorders>
            <w:hideMark/>
          </w:tcPr>
          <w:p w14:paraId="1A3F59B4" w14:textId="77777777" w:rsidR="00255B94" w:rsidRPr="005C2194" w:rsidRDefault="00255B94" w:rsidP="001964DB">
            <w:r w:rsidRPr="005C2194">
              <w:t>Ремонт кранов</w:t>
            </w:r>
          </w:p>
        </w:tc>
        <w:tc>
          <w:tcPr>
            <w:tcW w:w="0" w:type="auto"/>
            <w:tcBorders>
              <w:top w:val="single" w:sz="4" w:space="0" w:color="auto"/>
              <w:left w:val="single" w:sz="4" w:space="0" w:color="auto"/>
              <w:bottom w:val="single" w:sz="4" w:space="0" w:color="auto"/>
              <w:right w:val="single" w:sz="4" w:space="0" w:color="auto"/>
            </w:tcBorders>
            <w:hideMark/>
          </w:tcPr>
          <w:p w14:paraId="0B610CE2" w14:textId="77777777" w:rsidR="00255B94" w:rsidRPr="005C2194" w:rsidRDefault="00255B94" w:rsidP="001964DB">
            <w:r w:rsidRPr="005C2194">
              <w:t>март</w:t>
            </w:r>
          </w:p>
        </w:tc>
        <w:tc>
          <w:tcPr>
            <w:tcW w:w="2421" w:type="dxa"/>
            <w:tcBorders>
              <w:top w:val="single" w:sz="4" w:space="0" w:color="auto"/>
              <w:left w:val="single" w:sz="4" w:space="0" w:color="auto"/>
              <w:bottom w:val="single" w:sz="4" w:space="0" w:color="auto"/>
              <w:right w:val="single" w:sz="4" w:space="0" w:color="auto"/>
            </w:tcBorders>
            <w:hideMark/>
          </w:tcPr>
          <w:p w14:paraId="25380050" w14:textId="77777777" w:rsidR="00255B94" w:rsidRPr="005C2194" w:rsidRDefault="00255B94" w:rsidP="001964DB">
            <w:r w:rsidRPr="005C2194">
              <w:t>Администрация</w:t>
            </w:r>
          </w:p>
        </w:tc>
      </w:tr>
      <w:tr w:rsidR="00255B94" w:rsidRPr="005C2194" w14:paraId="7BC70CB0" w14:textId="77777777" w:rsidTr="001964DB">
        <w:trPr>
          <w:trHeight w:val="402"/>
        </w:trPr>
        <w:tc>
          <w:tcPr>
            <w:tcW w:w="567" w:type="dxa"/>
            <w:tcBorders>
              <w:top w:val="single" w:sz="4" w:space="0" w:color="auto"/>
              <w:left w:val="single" w:sz="4" w:space="0" w:color="auto"/>
              <w:bottom w:val="single" w:sz="4" w:space="0" w:color="auto"/>
              <w:right w:val="single" w:sz="4" w:space="0" w:color="auto"/>
            </w:tcBorders>
            <w:hideMark/>
          </w:tcPr>
          <w:p w14:paraId="2F53C2BE" w14:textId="77777777" w:rsidR="00255B94" w:rsidRPr="005C2194" w:rsidRDefault="00255B94" w:rsidP="001964DB">
            <w:pPr>
              <w:jc w:val="center"/>
            </w:pPr>
            <w:r w:rsidRPr="005C2194">
              <w:t>3</w:t>
            </w:r>
          </w:p>
        </w:tc>
        <w:tc>
          <w:tcPr>
            <w:tcW w:w="5245" w:type="dxa"/>
            <w:tcBorders>
              <w:top w:val="single" w:sz="4" w:space="0" w:color="auto"/>
              <w:left w:val="single" w:sz="4" w:space="0" w:color="auto"/>
              <w:bottom w:val="single" w:sz="4" w:space="0" w:color="auto"/>
              <w:right w:val="single" w:sz="4" w:space="0" w:color="auto"/>
            </w:tcBorders>
            <w:hideMark/>
          </w:tcPr>
          <w:p w14:paraId="3B62D242" w14:textId="77777777" w:rsidR="00255B94" w:rsidRPr="005C2194" w:rsidRDefault="00255B94" w:rsidP="001964DB">
            <w:r w:rsidRPr="005C2194">
              <w:t>Частичная  побелка  и  покраска  стен</w:t>
            </w:r>
          </w:p>
        </w:tc>
        <w:tc>
          <w:tcPr>
            <w:tcW w:w="0" w:type="auto"/>
            <w:tcBorders>
              <w:top w:val="single" w:sz="4" w:space="0" w:color="auto"/>
              <w:left w:val="single" w:sz="4" w:space="0" w:color="auto"/>
              <w:bottom w:val="single" w:sz="4" w:space="0" w:color="auto"/>
              <w:right w:val="single" w:sz="4" w:space="0" w:color="auto"/>
            </w:tcBorders>
            <w:hideMark/>
          </w:tcPr>
          <w:p w14:paraId="592902A5" w14:textId="77777777" w:rsidR="00255B94" w:rsidRPr="005C2194" w:rsidRDefault="00255B94" w:rsidP="001964DB">
            <w:r w:rsidRPr="005C2194">
              <w:t>Июнь-август</w:t>
            </w:r>
          </w:p>
        </w:tc>
        <w:tc>
          <w:tcPr>
            <w:tcW w:w="2421" w:type="dxa"/>
            <w:tcBorders>
              <w:top w:val="single" w:sz="4" w:space="0" w:color="auto"/>
              <w:left w:val="single" w:sz="4" w:space="0" w:color="auto"/>
              <w:bottom w:val="single" w:sz="4" w:space="0" w:color="auto"/>
              <w:right w:val="single" w:sz="4" w:space="0" w:color="auto"/>
            </w:tcBorders>
            <w:hideMark/>
          </w:tcPr>
          <w:p w14:paraId="15575786" w14:textId="77777777" w:rsidR="00255B94" w:rsidRPr="005C2194" w:rsidRDefault="00255B94" w:rsidP="001964DB">
            <w:r w:rsidRPr="005C2194">
              <w:t>Зав. кабинета</w:t>
            </w:r>
          </w:p>
          <w:p w14:paraId="52C57284" w14:textId="77777777" w:rsidR="00255B94" w:rsidRPr="005C2194" w:rsidRDefault="00255B94" w:rsidP="001964DB">
            <w:r w:rsidRPr="005C2194">
              <w:t>Тех. персонал</w:t>
            </w:r>
          </w:p>
        </w:tc>
      </w:tr>
      <w:tr w:rsidR="00255B94" w:rsidRPr="005C2194" w14:paraId="3289CFAA" w14:textId="77777777" w:rsidTr="001964DB">
        <w:trPr>
          <w:trHeight w:val="390"/>
        </w:trPr>
        <w:tc>
          <w:tcPr>
            <w:tcW w:w="567" w:type="dxa"/>
            <w:tcBorders>
              <w:top w:val="single" w:sz="4" w:space="0" w:color="auto"/>
              <w:left w:val="single" w:sz="4" w:space="0" w:color="auto"/>
              <w:bottom w:val="single" w:sz="4" w:space="0" w:color="auto"/>
              <w:right w:val="single" w:sz="4" w:space="0" w:color="auto"/>
            </w:tcBorders>
            <w:hideMark/>
          </w:tcPr>
          <w:p w14:paraId="1E3EBADE" w14:textId="77777777" w:rsidR="00255B94" w:rsidRPr="005C2194" w:rsidRDefault="00255B94" w:rsidP="001964DB">
            <w:pPr>
              <w:jc w:val="center"/>
            </w:pPr>
            <w:r w:rsidRPr="005C2194">
              <w:t>4</w:t>
            </w:r>
          </w:p>
        </w:tc>
        <w:tc>
          <w:tcPr>
            <w:tcW w:w="5245" w:type="dxa"/>
            <w:tcBorders>
              <w:top w:val="single" w:sz="4" w:space="0" w:color="auto"/>
              <w:left w:val="single" w:sz="4" w:space="0" w:color="auto"/>
              <w:bottom w:val="single" w:sz="4" w:space="0" w:color="auto"/>
              <w:right w:val="single" w:sz="4" w:space="0" w:color="auto"/>
            </w:tcBorders>
            <w:hideMark/>
          </w:tcPr>
          <w:p w14:paraId="6793A519" w14:textId="77777777" w:rsidR="00255B94" w:rsidRPr="005C2194" w:rsidRDefault="00255B94" w:rsidP="001964DB">
            <w:r w:rsidRPr="005C2194">
              <w:t>Частичная покраска  полов  кабинетов  и  спортзала.</w:t>
            </w:r>
          </w:p>
        </w:tc>
        <w:tc>
          <w:tcPr>
            <w:tcW w:w="0" w:type="auto"/>
            <w:tcBorders>
              <w:top w:val="single" w:sz="4" w:space="0" w:color="auto"/>
              <w:left w:val="single" w:sz="4" w:space="0" w:color="auto"/>
              <w:bottom w:val="single" w:sz="4" w:space="0" w:color="auto"/>
              <w:right w:val="single" w:sz="4" w:space="0" w:color="auto"/>
            </w:tcBorders>
            <w:hideMark/>
          </w:tcPr>
          <w:p w14:paraId="263190BE" w14:textId="77777777" w:rsidR="00255B94" w:rsidRPr="005C2194" w:rsidRDefault="00255B94" w:rsidP="001964DB">
            <w:r w:rsidRPr="005C2194">
              <w:t>Июнь-август</w:t>
            </w:r>
          </w:p>
        </w:tc>
        <w:tc>
          <w:tcPr>
            <w:tcW w:w="2421" w:type="dxa"/>
            <w:tcBorders>
              <w:top w:val="single" w:sz="4" w:space="0" w:color="auto"/>
              <w:left w:val="single" w:sz="4" w:space="0" w:color="auto"/>
              <w:bottom w:val="single" w:sz="4" w:space="0" w:color="auto"/>
              <w:right w:val="single" w:sz="4" w:space="0" w:color="auto"/>
            </w:tcBorders>
            <w:hideMark/>
          </w:tcPr>
          <w:p w14:paraId="568A88A3" w14:textId="77777777" w:rsidR="00255B94" w:rsidRPr="005C2194" w:rsidRDefault="00255B94" w:rsidP="001964DB">
            <w:r w:rsidRPr="005C2194">
              <w:t>Зав. кабинета</w:t>
            </w:r>
          </w:p>
          <w:p w14:paraId="1BA8B739" w14:textId="77777777" w:rsidR="00255B94" w:rsidRPr="005C2194" w:rsidRDefault="00255B94" w:rsidP="001964DB">
            <w:r w:rsidRPr="005C2194">
              <w:t>Тех. персонал</w:t>
            </w:r>
          </w:p>
        </w:tc>
      </w:tr>
      <w:tr w:rsidR="00255B94" w:rsidRPr="005C2194" w14:paraId="2C593284" w14:textId="77777777" w:rsidTr="001964DB">
        <w:trPr>
          <w:trHeight w:val="803"/>
        </w:trPr>
        <w:tc>
          <w:tcPr>
            <w:tcW w:w="567" w:type="dxa"/>
            <w:tcBorders>
              <w:top w:val="single" w:sz="4" w:space="0" w:color="auto"/>
              <w:left w:val="single" w:sz="4" w:space="0" w:color="auto"/>
              <w:bottom w:val="single" w:sz="4" w:space="0" w:color="auto"/>
              <w:right w:val="single" w:sz="4" w:space="0" w:color="auto"/>
            </w:tcBorders>
            <w:hideMark/>
          </w:tcPr>
          <w:p w14:paraId="6BF06AF2" w14:textId="77777777" w:rsidR="00255B94" w:rsidRPr="005C2194" w:rsidRDefault="00255B94" w:rsidP="001964DB">
            <w:pPr>
              <w:jc w:val="center"/>
            </w:pPr>
            <w:r w:rsidRPr="005C2194">
              <w:t>5</w:t>
            </w:r>
          </w:p>
        </w:tc>
        <w:tc>
          <w:tcPr>
            <w:tcW w:w="5245" w:type="dxa"/>
            <w:tcBorders>
              <w:top w:val="single" w:sz="4" w:space="0" w:color="auto"/>
              <w:left w:val="single" w:sz="4" w:space="0" w:color="auto"/>
              <w:bottom w:val="single" w:sz="4" w:space="0" w:color="auto"/>
              <w:right w:val="single" w:sz="4" w:space="0" w:color="auto"/>
            </w:tcBorders>
            <w:hideMark/>
          </w:tcPr>
          <w:p w14:paraId="0143BCFB" w14:textId="77777777" w:rsidR="00255B94" w:rsidRPr="005C2194" w:rsidRDefault="00255B94" w:rsidP="001964DB">
            <w:r w:rsidRPr="005C2194">
              <w:t>Проведение  общего технического  осмотра  зданий  на  соответствие  безопасной  эксплуатации</w:t>
            </w:r>
          </w:p>
        </w:tc>
        <w:tc>
          <w:tcPr>
            <w:tcW w:w="0" w:type="auto"/>
            <w:tcBorders>
              <w:top w:val="single" w:sz="4" w:space="0" w:color="auto"/>
              <w:left w:val="single" w:sz="4" w:space="0" w:color="auto"/>
              <w:bottom w:val="single" w:sz="4" w:space="0" w:color="auto"/>
              <w:right w:val="single" w:sz="4" w:space="0" w:color="auto"/>
            </w:tcBorders>
          </w:tcPr>
          <w:p w14:paraId="1EB58E6D" w14:textId="77777777" w:rsidR="00255B94" w:rsidRPr="005C2194" w:rsidRDefault="00255B94" w:rsidP="001964DB"/>
          <w:p w14:paraId="3625A9A4" w14:textId="77777777" w:rsidR="00255B94" w:rsidRPr="005C2194" w:rsidRDefault="00255B94" w:rsidP="001964DB">
            <w:r w:rsidRPr="005C2194">
              <w:t>июль</w:t>
            </w:r>
          </w:p>
        </w:tc>
        <w:tc>
          <w:tcPr>
            <w:tcW w:w="2421" w:type="dxa"/>
            <w:tcBorders>
              <w:top w:val="single" w:sz="4" w:space="0" w:color="auto"/>
              <w:left w:val="single" w:sz="4" w:space="0" w:color="auto"/>
              <w:bottom w:val="single" w:sz="4" w:space="0" w:color="auto"/>
              <w:right w:val="single" w:sz="4" w:space="0" w:color="auto"/>
            </w:tcBorders>
            <w:hideMark/>
          </w:tcPr>
          <w:p w14:paraId="583BC3AC" w14:textId="77777777" w:rsidR="00760C3C" w:rsidRDefault="00255B94" w:rsidP="001964DB">
            <w:r w:rsidRPr="005C2194">
              <w:t>Садикзянов Б.А.</w:t>
            </w:r>
          </w:p>
          <w:p w14:paraId="6C7E088F" w14:textId="58D4011E" w:rsidR="00255B94" w:rsidRPr="005C2194" w:rsidRDefault="00760C3C" w:rsidP="001964DB">
            <w:r>
              <w:t>Хазиева Ф.Ф.</w:t>
            </w:r>
          </w:p>
          <w:p w14:paraId="3A1B49B7" w14:textId="08F1BE47" w:rsidR="00255B94" w:rsidRPr="005C2194" w:rsidRDefault="00760C3C" w:rsidP="001964DB">
            <w:r>
              <w:t>Рахимова Р.Г</w:t>
            </w:r>
            <w:r w:rsidR="00255B94" w:rsidRPr="005C2194">
              <w:t>.</w:t>
            </w:r>
          </w:p>
          <w:p w14:paraId="43E7BD62" w14:textId="004928C8" w:rsidR="00255B94" w:rsidRPr="005C2194" w:rsidRDefault="00760C3C" w:rsidP="001964DB">
            <w:r>
              <w:t>Самигуллина Р.Ш.</w:t>
            </w:r>
          </w:p>
        </w:tc>
      </w:tr>
      <w:tr w:rsidR="00255B94" w:rsidRPr="005C2194" w14:paraId="0BBBBA4F" w14:textId="77777777" w:rsidTr="001964DB">
        <w:trPr>
          <w:trHeight w:val="698"/>
        </w:trPr>
        <w:tc>
          <w:tcPr>
            <w:tcW w:w="567" w:type="dxa"/>
            <w:tcBorders>
              <w:top w:val="single" w:sz="4" w:space="0" w:color="auto"/>
              <w:left w:val="single" w:sz="4" w:space="0" w:color="auto"/>
              <w:bottom w:val="single" w:sz="4" w:space="0" w:color="auto"/>
              <w:right w:val="single" w:sz="4" w:space="0" w:color="auto"/>
            </w:tcBorders>
            <w:hideMark/>
          </w:tcPr>
          <w:p w14:paraId="74F3CA97" w14:textId="77777777" w:rsidR="00255B94" w:rsidRPr="005C2194" w:rsidRDefault="00255B94" w:rsidP="001964DB">
            <w:pPr>
              <w:jc w:val="center"/>
            </w:pPr>
            <w:r w:rsidRPr="005C2194">
              <w:t>6</w:t>
            </w:r>
          </w:p>
        </w:tc>
        <w:tc>
          <w:tcPr>
            <w:tcW w:w="5245" w:type="dxa"/>
            <w:tcBorders>
              <w:top w:val="single" w:sz="4" w:space="0" w:color="auto"/>
              <w:left w:val="single" w:sz="4" w:space="0" w:color="auto"/>
              <w:bottom w:val="single" w:sz="4" w:space="0" w:color="auto"/>
              <w:right w:val="single" w:sz="4" w:space="0" w:color="auto"/>
            </w:tcBorders>
            <w:hideMark/>
          </w:tcPr>
          <w:p w14:paraId="47AFFE7D" w14:textId="77777777" w:rsidR="00255B94" w:rsidRPr="005C2194" w:rsidRDefault="00255B94" w:rsidP="001964DB">
            <w:pPr>
              <w:jc w:val="both"/>
              <w:rPr>
                <w:rFonts w:eastAsia="Calibri"/>
                <w:lang w:eastAsia="en-US"/>
              </w:rPr>
            </w:pPr>
            <w:r w:rsidRPr="005C2194">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0" w:type="auto"/>
            <w:tcBorders>
              <w:top w:val="single" w:sz="4" w:space="0" w:color="auto"/>
              <w:left w:val="single" w:sz="4" w:space="0" w:color="auto"/>
              <w:bottom w:val="single" w:sz="4" w:space="0" w:color="auto"/>
              <w:right w:val="single" w:sz="4" w:space="0" w:color="auto"/>
            </w:tcBorders>
            <w:vAlign w:val="center"/>
            <w:hideMark/>
          </w:tcPr>
          <w:p w14:paraId="45C2D029" w14:textId="77777777" w:rsidR="00255B94" w:rsidRPr="005C2194" w:rsidRDefault="00255B94" w:rsidP="001964DB">
            <w:pPr>
              <w:jc w:val="center"/>
              <w:rPr>
                <w:rFonts w:eastAsia="Calibri"/>
                <w:lang w:eastAsia="en-US"/>
              </w:rPr>
            </w:pPr>
            <w:r w:rsidRPr="005C2194">
              <w:rPr>
                <w:rFonts w:eastAsia="Calibri"/>
                <w:lang w:eastAsia="en-US"/>
              </w:rPr>
              <w:t>1 раз в месяц</w:t>
            </w:r>
          </w:p>
        </w:tc>
        <w:tc>
          <w:tcPr>
            <w:tcW w:w="2421" w:type="dxa"/>
            <w:tcBorders>
              <w:top w:val="single" w:sz="4" w:space="0" w:color="auto"/>
              <w:left w:val="single" w:sz="4" w:space="0" w:color="auto"/>
              <w:bottom w:val="single" w:sz="4" w:space="0" w:color="auto"/>
              <w:right w:val="single" w:sz="4" w:space="0" w:color="auto"/>
            </w:tcBorders>
            <w:hideMark/>
          </w:tcPr>
          <w:p w14:paraId="5DB88B10" w14:textId="77777777" w:rsidR="00255B94" w:rsidRPr="005C2194" w:rsidRDefault="00255B94" w:rsidP="001964DB">
            <w:r w:rsidRPr="005C2194">
              <w:t>Завхоз</w:t>
            </w:r>
          </w:p>
        </w:tc>
      </w:tr>
      <w:tr w:rsidR="00255B94" w:rsidRPr="005C2194" w14:paraId="2F84F11D" w14:textId="77777777" w:rsidTr="001964DB">
        <w:trPr>
          <w:trHeight w:val="596"/>
        </w:trPr>
        <w:tc>
          <w:tcPr>
            <w:tcW w:w="567" w:type="dxa"/>
            <w:tcBorders>
              <w:top w:val="single" w:sz="4" w:space="0" w:color="auto"/>
              <w:left w:val="single" w:sz="4" w:space="0" w:color="auto"/>
              <w:bottom w:val="single" w:sz="4" w:space="0" w:color="auto"/>
              <w:right w:val="single" w:sz="4" w:space="0" w:color="auto"/>
            </w:tcBorders>
            <w:hideMark/>
          </w:tcPr>
          <w:p w14:paraId="3BE725D7" w14:textId="77777777" w:rsidR="00255B94" w:rsidRPr="005C2194" w:rsidRDefault="00255B94" w:rsidP="001964DB">
            <w:pPr>
              <w:jc w:val="center"/>
            </w:pPr>
            <w:r w:rsidRPr="005C2194">
              <w:t>7</w:t>
            </w:r>
          </w:p>
        </w:tc>
        <w:tc>
          <w:tcPr>
            <w:tcW w:w="5245" w:type="dxa"/>
            <w:tcBorders>
              <w:top w:val="single" w:sz="4" w:space="0" w:color="auto"/>
              <w:left w:val="single" w:sz="4" w:space="0" w:color="auto"/>
              <w:bottom w:val="single" w:sz="4" w:space="0" w:color="auto"/>
              <w:right w:val="single" w:sz="4" w:space="0" w:color="auto"/>
            </w:tcBorders>
            <w:hideMark/>
          </w:tcPr>
          <w:p w14:paraId="2DA38B57" w14:textId="77777777" w:rsidR="00255B94" w:rsidRPr="005C2194" w:rsidRDefault="00255B94" w:rsidP="001964DB">
            <w:pPr>
              <w:jc w:val="both"/>
              <w:rPr>
                <w:rFonts w:eastAsia="Calibri"/>
                <w:lang w:eastAsia="en-US"/>
              </w:rPr>
            </w:pPr>
            <w:r w:rsidRPr="005C2194">
              <w:rPr>
                <w:rFonts w:eastAsia="Calibri"/>
                <w:lang w:eastAsia="en-US"/>
              </w:rPr>
              <w:t>Регулярное пополнение аптечек первой медицинской помощи</w:t>
            </w:r>
          </w:p>
        </w:tc>
        <w:tc>
          <w:tcPr>
            <w:tcW w:w="0" w:type="auto"/>
            <w:tcBorders>
              <w:top w:val="single" w:sz="4" w:space="0" w:color="auto"/>
              <w:left w:val="single" w:sz="4" w:space="0" w:color="auto"/>
              <w:bottom w:val="single" w:sz="4" w:space="0" w:color="auto"/>
              <w:right w:val="single" w:sz="4" w:space="0" w:color="auto"/>
            </w:tcBorders>
            <w:vAlign w:val="center"/>
            <w:hideMark/>
          </w:tcPr>
          <w:p w14:paraId="76254119" w14:textId="77777777" w:rsidR="00255B94" w:rsidRPr="005C2194" w:rsidRDefault="00255B94" w:rsidP="001964DB">
            <w:pPr>
              <w:jc w:val="center"/>
              <w:rPr>
                <w:rFonts w:eastAsia="Calibri"/>
                <w:lang w:eastAsia="en-US"/>
              </w:rPr>
            </w:pPr>
            <w:r w:rsidRPr="005C2194">
              <w:rPr>
                <w:rFonts w:eastAsia="Calibri"/>
                <w:lang w:eastAsia="en-US"/>
              </w:rPr>
              <w:t>1 раз в квартал</w:t>
            </w:r>
          </w:p>
        </w:tc>
        <w:tc>
          <w:tcPr>
            <w:tcW w:w="2421" w:type="dxa"/>
            <w:tcBorders>
              <w:top w:val="single" w:sz="4" w:space="0" w:color="auto"/>
              <w:left w:val="single" w:sz="4" w:space="0" w:color="auto"/>
              <w:bottom w:val="single" w:sz="4" w:space="0" w:color="auto"/>
              <w:right w:val="single" w:sz="4" w:space="0" w:color="auto"/>
            </w:tcBorders>
            <w:hideMark/>
          </w:tcPr>
          <w:p w14:paraId="0E3F5AA4" w14:textId="77777777" w:rsidR="00255B94" w:rsidRPr="005C2194" w:rsidRDefault="00255B94" w:rsidP="001964DB">
            <w:r w:rsidRPr="005C2194">
              <w:t>Завхоз</w:t>
            </w:r>
          </w:p>
        </w:tc>
      </w:tr>
      <w:tr w:rsidR="00255B94" w:rsidRPr="005C2194" w14:paraId="5D891AE2" w14:textId="77777777" w:rsidTr="001964DB">
        <w:trPr>
          <w:trHeight w:val="279"/>
        </w:trPr>
        <w:tc>
          <w:tcPr>
            <w:tcW w:w="567" w:type="dxa"/>
            <w:tcBorders>
              <w:top w:val="single" w:sz="4" w:space="0" w:color="auto"/>
              <w:left w:val="single" w:sz="4" w:space="0" w:color="auto"/>
              <w:bottom w:val="single" w:sz="4" w:space="0" w:color="auto"/>
              <w:right w:val="single" w:sz="4" w:space="0" w:color="auto"/>
            </w:tcBorders>
            <w:hideMark/>
          </w:tcPr>
          <w:p w14:paraId="1A22AD78" w14:textId="77777777" w:rsidR="00255B94" w:rsidRPr="005C2194" w:rsidRDefault="00255B94" w:rsidP="001964DB">
            <w:pPr>
              <w:jc w:val="center"/>
            </w:pPr>
            <w:r w:rsidRPr="005C2194">
              <w:t>8</w:t>
            </w:r>
          </w:p>
        </w:tc>
        <w:tc>
          <w:tcPr>
            <w:tcW w:w="5245" w:type="dxa"/>
            <w:tcBorders>
              <w:top w:val="single" w:sz="4" w:space="0" w:color="auto"/>
              <w:left w:val="single" w:sz="4" w:space="0" w:color="auto"/>
              <w:bottom w:val="single" w:sz="4" w:space="0" w:color="auto"/>
              <w:right w:val="single" w:sz="4" w:space="0" w:color="auto"/>
            </w:tcBorders>
            <w:hideMark/>
          </w:tcPr>
          <w:p w14:paraId="3F659675" w14:textId="77777777" w:rsidR="00255B94" w:rsidRPr="005C2194" w:rsidRDefault="00255B94" w:rsidP="001964DB">
            <w:pPr>
              <w:jc w:val="both"/>
              <w:rPr>
                <w:rFonts w:eastAsia="Calibri"/>
                <w:lang w:eastAsia="en-US"/>
              </w:rPr>
            </w:pPr>
            <w:r w:rsidRPr="005C2194">
              <w:rPr>
                <w:rFonts w:eastAsia="Calibri"/>
                <w:lang w:eastAsia="en-US"/>
              </w:rPr>
              <w:t>Регулярная проверка питьевого режима</w:t>
            </w:r>
          </w:p>
        </w:tc>
        <w:tc>
          <w:tcPr>
            <w:tcW w:w="0" w:type="auto"/>
            <w:tcBorders>
              <w:top w:val="single" w:sz="4" w:space="0" w:color="auto"/>
              <w:left w:val="single" w:sz="4" w:space="0" w:color="auto"/>
              <w:bottom w:val="single" w:sz="4" w:space="0" w:color="auto"/>
              <w:right w:val="single" w:sz="4" w:space="0" w:color="auto"/>
            </w:tcBorders>
            <w:vAlign w:val="center"/>
            <w:hideMark/>
          </w:tcPr>
          <w:p w14:paraId="3749D362" w14:textId="77777777" w:rsidR="00255B94" w:rsidRPr="005C2194" w:rsidRDefault="00255B94" w:rsidP="001964DB">
            <w:pPr>
              <w:jc w:val="center"/>
              <w:rPr>
                <w:rFonts w:eastAsia="Calibri"/>
                <w:lang w:eastAsia="en-US"/>
              </w:rPr>
            </w:pPr>
            <w:r w:rsidRPr="005C2194">
              <w:rPr>
                <w:rFonts w:eastAsia="Calibri"/>
                <w:lang w:eastAsia="en-US"/>
              </w:rPr>
              <w:t>Ежедневно</w:t>
            </w:r>
          </w:p>
        </w:tc>
        <w:tc>
          <w:tcPr>
            <w:tcW w:w="2421" w:type="dxa"/>
            <w:tcBorders>
              <w:top w:val="single" w:sz="4" w:space="0" w:color="auto"/>
              <w:left w:val="single" w:sz="4" w:space="0" w:color="auto"/>
              <w:bottom w:val="single" w:sz="4" w:space="0" w:color="auto"/>
              <w:right w:val="single" w:sz="4" w:space="0" w:color="auto"/>
            </w:tcBorders>
            <w:hideMark/>
          </w:tcPr>
          <w:p w14:paraId="263F1804" w14:textId="77777777" w:rsidR="00255B94" w:rsidRPr="005C2194" w:rsidRDefault="00255B94" w:rsidP="001964DB">
            <w:r w:rsidRPr="005C2194">
              <w:t>ЗДВР</w:t>
            </w:r>
          </w:p>
        </w:tc>
      </w:tr>
      <w:tr w:rsidR="00255B94" w:rsidRPr="005C2194" w14:paraId="16329495" w14:textId="77777777" w:rsidTr="001964DB">
        <w:trPr>
          <w:trHeight w:val="424"/>
        </w:trPr>
        <w:tc>
          <w:tcPr>
            <w:tcW w:w="567" w:type="dxa"/>
            <w:tcBorders>
              <w:top w:val="single" w:sz="4" w:space="0" w:color="auto"/>
              <w:left w:val="single" w:sz="4" w:space="0" w:color="auto"/>
              <w:bottom w:val="single" w:sz="4" w:space="0" w:color="auto"/>
              <w:right w:val="single" w:sz="4" w:space="0" w:color="auto"/>
            </w:tcBorders>
            <w:hideMark/>
          </w:tcPr>
          <w:p w14:paraId="6FD92A3D" w14:textId="77777777" w:rsidR="00255B94" w:rsidRPr="005C2194" w:rsidRDefault="00255B94" w:rsidP="001964DB">
            <w:pPr>
              <w:jc w:val="center"/>
            </w:pPr>
            <w:r w:rsidRPr="005C2194">
              <w:t>9</w:t>
            </w:r>
          </w:p>
        </w:tc>
        <w:tc>
          <w:tcPr>
            <w:tcW w:w="5245" w:type="dxa"/>
            <w:tcBorders>
              <w:top w:val="single" w:sz="4" w:space="0" w:color="auto"/>
              <w:left w:val="single" w:sz="4" w:space="0" w:color="auto"/>
              <w:bottom w:val="single" w:sz="4" w:space="0" w:color="auto"/>
              <w:right w:val="single" w:sz="4" w:space="0" w:color="auto"/>
            </w:tcBorders>
            <w:hideMark/>
          </w:tcPr>
          <w:p w14:paraId="793653B4" w14:textId="77777777" w:rsidR="00255B94" w:rsidRPr="005C2194" w:rsidRDefault="00255B94" w:rsidP="001964DB">
            <w:pPr>
              <w:jc w:val="both"/>
              <w:rPr>
                <w:rFonts w:eastAsia="Calibri"/>
                <w:lang w:eastAsia="en-US"/>
              </w:rPr>
            </w:pPr>
            <w:r w:rsidRPr="005C2194">
              <w:rPr>
                <w:rFonts w:eastAsia="Calibri"/>
                <w:lang w:eastAsia="en-US"/>
              </w:rPr>
              <w:t>Завоз песка для посыпания территории во время гололеда</w:t>
            </w:r>
          </w:p>
        </w:tc>
        <w:tc>
          <w:tcPr>
            <w:tcW w:w="0" w:type="auto"/>
            <w:tcBorders>
              <w:top w:val="single" w:sz="4" w:space="0" w:color="auto"/>
              <w:left w:val="single" w:sz="4" w:space="0" w:color="auto"/>
              <w:bottom w:val="single" w:sz="4" w:space="0" w:color="auto"/>
              <w:right w:val="single" w:sz="4" w:space="0" w:color="auto"/>
            </w:tcBorders>
            <w:vAlign w:val="center"/>
            <w:hideMark/>
          </w:tcPr>
          <w:p w14:paraId="34360FCF" w14:textId="77777777" w:rsidR="00255B94" w:rsidRPr="005C2194" w:rsidRDefault="00255B94" w:rsidP="001964DB">
            <w:pPr>
              <w:jc w:val="center"/>
              <w:rPr>
                <w:rFonts w:eastAsia="Calibri"/>
                <w:lang w:eastAsia="en-US"/>
              </w:rPr>
            </w:pPr>
            <w:r w:rsidRPr="005C2194">
              <w:rPr>
                <w:rFonts w:eastAsia="Calibri"/>
                <w:lang w:eastAsia="en-US"/>
              </w:rPr>
              <w:t>Октябрь</w:t>
            </w:r>
          </w:p>
        </w:tc>
        <w:tc>
          <w:tcPr>
            <w:tcW w:w="2421" w:type="dxa"/>
            <w:tcBorders>
              <w:top w:val="single" w:sz="4" w:space="0" w:color="auto"/>
              <w:left w:val="single" w:sz="4" w:space="0" w:color="auto"/>
              <w:bottom w:val="single" w:sz="4" w:space="0" w:color="auto"/>
              <w:right w:val="single" w:sz="4" w:space="0" w:color="auto"/>
            </w:tcBorders>
            <w:hideMark/>
          </w:tcPr>
          <w:p w14:paraId="190955F0" w14:textId="77777777" w:rsidR="00255B94" w:rsidRPr="005C2194" w:rsidRDefault="00255B94" w:rsidP="001964DB">
            <w:r w:rsidRPr="005C2194">
              <w:t>Завхоз</w:t>
            </w:r>
          </w:p>
        </w:tc>
      </w:tr>
      <w:tr w:rsidR="00255B94" w:rsidRPr="005C2194" w14:paraId="47CD3341" w14:textId="77777777" w:rsidTr="001964DB">
        <w:trPr>
          <w:trHeight w:val="506"/>
        </w:trPr>
        <w:tc>
          <w:tcPr>
            <w:tcW w:w="567" w:type="dxa"/>
            <w:tcBorders>
              <w:top w:val="single" w:sz="4" w:space="0" w:color="auto"/>
              <w:left w:val="single" w:sz="4" w:space="0" w:color="auto"/>
              <w:bottom w:val="single" w:sz="4" w:space="0" w:color="auto"/>
              <w:right w:val="single" w:sz="4" w:space="0" w:color="auto"/>
            </w:tcBorders>
            <w:hideMark/>
          </w:tcPr>
          <w:p w14:paraId="2D7ADB0B" w14:textId="77777777" w:rsidR="00255B94" w:rsidRPr="005C2194" w:rsidRDefault="00255B94" w:rsidP="001964DB">
            <w:pPr>
              <w:jc w:val="center"/>
            </w:pPr>
            <w:r w:rsidRPr="005C2194">
              <w:t>10</w:t>
            </w:r>
          </w:p>
        </w:tc>
        <w:tc>
          <w:tcPr>
            <w:tcW w:w="5245" w:type="dxa"/>
            <w:tcBorders>
              <w:top w:val="single" w:sz="4" w:space="0" w:color="auto"/>
              <w:left w:val="single" w:sz="4" w:space="0" w:color="auto"/>
              <w:bottom w:val="single" w:sz="4" w:space="0" w:color="auto"/>
              <w:right w:val="single" w:sz="4" w:space="0" w:color="auto"/>
            </w:tcBorders>
            <w:hideMark/>
          </w:tcPr>
          <w:p w14:paraId="5D31F056" w14:textId="77777777" w:rsidR="00255B94" w:rsidRPr="005C2194" w:rsidRDefault="00255B94" w:rsidP="001964DB">
            <w:pPr>
              <w:jc w:val="both"/>
              <w:rPr>
                <w:rFonts w:eastAsia="Calibri"/>
                <w:lang w:eastAsia="en-US"/>
              </w:rPr>
            </w:pPr>
            <w:r w:rsidRPr="005C2194">
              <w:rPr>
                <w:rFonts w:eastAsia="Calibri"/>
                <w:lang w:eastAsia="en-US"/>
              </w:rPr>
              <w:t>Озеленение и благоустройство территории. Разбивка цветников</w:t>
            </w:r>
          </w:p>
        </w:tc>
        <w:tc>
          <w:tcPr>
            <w:tcW w:w="0" w:type="auto"/>
            <w:tcBorders>
              <w:top w:val="single" w:sz="4" w:space="0" w:color="auto"/>
              <w:left w:val="single" w:sz="4" w:space="0" w:color="auto"/>
              <w:bottom w:val="single" w:sz="4" w:space="0" w:color="auto"/>
              <w:right w:val="single" w:sz="4" w:space="0" w:color="auto"/>
            </w:tcBorders>
            <w:vAlign w:val="center"/>
            <w:hideMark/>
          </w:tcPr>
          <w:p w14:paraId="5FDE0E0C" w14:textId="77777777" w:rsidR="00255B94" w:rsidRPr="005C2194" w:rsidRDefault="00255B94" w:rsidP="001964DB">
            <w:pPr>
              <w:jc w:val="center"/>
              <w:rPr>
                <w:rFonts w:eastAsia="Calibri"/>
                <w:lang w:eastAsia="en-US"/>
              </w:rPr>
            </w:pPr>
            <w:r w:rsidRPr="005C2194">
              <w:rPr>
                <w:rFonts w:eastAsia="Calibri"/>
                <w:lang w:eastAsia="en-US"/>
              </w:rPr>
              <w:t>Июнь-август</w:t>
            </w:r>
          </w:p>
        </w:tc>
        <w:tc>
          <w:tcPr>
            <w:tcW w:w="2421" w:type="dxa"/>
            <w:tcBorders>
              <w:top w:val="single" w:sz="4" w:space="0" w:color="auto"/>
              <w:left w:val="single" w:sz="4" w:space="0" w:color="auto"/>
              <w:bottom w:val="single" w:sz="4" w:space="0" w:color="auto"/>
              <w:right w:val="single" w:sz="4" w:space="0" w:color="auto"/>
            </w:tcBorders>
            <w:hideMark/>
          </w:tcPr>
          <w:p w14:paraId="64CDD765" w14:textId="77777777" w:rsidR="00255B94" w:rsidRPr="005C2194" w:rsidRDefault="00255B94" w:rsidP="001964DB">
            <w:r w:rsidRPr="005C2194">
              <w:t>отв. за пришкольный участок</w:t>
            </w:r>
          </w:p>
        </w:tc>
      </w:tr>
      <w:tr w:rsidR="00255B94" w:rsidRPr="005C2194" w14:paraId="4F9E9924" w14:textId="77777777" w:rsidTr="001964DB">
        <w:trPr>
          <w:trHeight w:val="286"/>
        </w:trPr>
        <w:tc>
          <w:tcPr>
            <w:tcW w:w="567" w:type="dxa"/>
            <w:tcBorders>
              <w:top w:val="single" w:sz="4" w:space="0" w:color="auto"/>
              <w:left w:val="single" w:sz="4" w:space="0" w:color="auto"/>
              <w:bottom w:val="single" w:sz="4" w:space="0" w:color="auto"/>
              <w:right w:val="single" w:sz="4" w:space="0" w:color="auto"/>
            </w:tcBorders>
            <w:hideMark/>
          </w:tcPr>
          <w:p w14:paraId="26341E3B" w14:textId="77777777" w:rsidR="00255B94" w:rsidRPr="005C2194" w:rsidRDefault="00255B94" w:rsidP="001964DB">
            <w:pPr>
              <w:jc w:val="center"/>
            </w:pPr>
            <w:r w:rsidRPr="005C2194">
              <w:t>11</w:t>
            </w:r>
          </w:p>
        </w:tc>
        <w:tc>
          <w:tcPr>
            <w:tcW w:w="5245" w:type="dxa"/>
            <w:tcBorders>
              <w:top w:val="single" w:sz="4" w:space="0" w:color="auto"/>
              <w:left w:val="single" w:sz="4" w:space="0" w:color="auto"/>
              <w:bottom w:val="single" w:sz="4" w:space="0" w:color="auto"/>
              <w:right w:val="single" w:sz="4" w:space="0" w:color="auto"/>
            </w:tcBorders>
            <w:hideMark/>
          </w:tcPr>
          <w:p w14:paraId="38787A34" w14:textId="77777777" w:rsidR="00255B94" w:rsidRPr="005C2194" w:rsidRDefault="00255B94" w:rsidP="001964DB">
            <w:pPr>
              <w:rPr>
                <w:rFonts w:eastAsia="Calibri"/>
              </w:rPr>
            </w:pPr>
            <w:r w:rsidRPr="005C2194">
              <w:rPr>
                <w:rFonts w:eastAsia="Calibri"/>
              </w:rPr>
              <w:t>Регулярный ремонт мебели во всех помещениях</w:t>
            </w:r>
          </w:p>
        </w:tc>
        <w:tc>
          <w:tcPr>
            <w:tcW w:w="0" w:type="auto"/>
            <w:tcBorders>
              <w:top w:val="single" w:sz="4" w:space="0" w:color="auto"/>
              <w:left w:val="single" w:sz="4" w:space="0" w:color="auto"/>
              <w:bottom w:val="single" w:sz="4" w:space="0" w:color="auto"/>
              <w:right w:val="single" w:sz="4" w:space="0" w:color="auto"/>
            </w:tcBorders>
            <w:vAlign w:val="center"/>
            <w:hideMark/>
          </w:tcPr>
          <w:p w14:paraId="00F4DC49" w14:textId="77777777" w:rsidR="00255B94" w:rsidRPr="005C2194" w:rsidRDefault="00255B94" w:rsidP="001964DB">
            <w:pPr>
              <w:rPr>
                <w:rFonts w:eastAsia="Calibri"/>
              </w:rPr>
            </w:pPr>
            <w:r w:rsidRPr="005C2194">
              <w:rPr>
                <w:rFonts w:eastAsia="Calibri"/>
              </w:rPr>
              <w:t>Ежедневно</w:t>
            </w:r>
          </w:p>
        </w:tc>
        <w:tc>
          <w:tcPr>
            <w:tcW w:w="2421" w:type="dxa"/>
            <w:tcBorders>
              <w:top w:val="single" w:sz="4" w:space="0" w:color="auto"/>
              <w:left w:val="single" w:sz="4" w:space="0" w:color="auto"/>
              <w:bottom w:val="single" w:sz="4" w:space="0" w:color="auto"/>
              <w:right w:val="single" w:sz="4" w:space="0" w:color="auto"/>
            </w:tcBorders>
            <w:hideMark/>
          </w:tcPr>
          <w:p w14:paraId="4CB38342" w14:textId="77777777" w:rsidR="00255B94" w:rsidRPr="005C2194" w:rsidRDefault="00255B94" w:rsidP="001964DB">
            <w:r w:rsidRPr="005C2194">
              <w:t>Зав. Кабинета,</w:t>
            </w:r>
          </w:p>
          <w:p w14:paraId="1DBF514C" w14:textId="77777777" w:rsidR="00255B94" w:rsidRPr="005C2194" w:rsidRDefault="00255B94" w:rsidP="001964DB">
            <w:r w:rsidRPr="005C2194">
              <w:t>Завхоз</w:t>
            </w:r>
          </w:p>
        </w:tc>
      </w:tr>
      <w:tr w:rsidR="00255B94" w:rsidRPr="005C2194" w14:paraId="514FD615" w14:textId="77777777" w:rsidTr="001964DB">
        <w:trPr>
          <w:trHeight w:val="195"/>
        </w:trPr>
        <w:tc>
          <w:tcPr>
            <w:tcW w:w="567" w:type="dxa"/>
            <w:tcBorders>
              <w:top w:val="single" w:sz="4" w:space="0" w:color="auto"/>
              <w:left w:val="single" w:sz="4" w:space="0" w:color="auto"/>
              <w:bottom w:val="single" w:sz="4" w:space="0" w:color="auto"/>
              <w:right w:val="single" w:sz="4" w:space="0" w:color="auto"/>
            </w:tcBorders>
            <w:hideMark/>
          </w:tcPr>
          <w:p w14:paraId="1265CD54" w14:textId="77777777" w:rsidR="00255B94" w:rsidRPr="005C2194" w:rsidRDefault="00255B94" w:rsidP="001964DB">
            <w:pPr>
              <w:jc w:val="center"/>
            </w:pPr>
            <w:r w:rsidRPr="005C2194">
              <w:t>12</w:t>
            </w:r>
          </w:p>
        </w:tc>
        <w:tc>
          <w:tcPr>
            <w:tcW w:w="5245" w:type="dxa"/>
            <w:tcBorders>
              <w:top w:val="single" w:sz="4" w:space="0" w:color="auto"/>
              <w:left w:val="single" w:sz="4" w:space="0" w:color="auto"/>
              <w:bottom w:val="single" w:sz="4" w:space="0" w:color="auto"/>
              <w:right w:val="single" w:sz="4" w:space="0" w:color="auto"/>
            </w:tcBorders>
            <w:hideMark/>
          </w:tcPr>
          <w:p w14:paraId="6682BB6C" w14:textId="77777777" w:rsidR="00255B94" w:rsidRPr="005C2194" w:rsidRDefault="00255B94" w:rsidP="001964DB">
            <w:pPr>
              <w:jc w:val="both"/>
              <w:rPr>
                <w:rFonts w:eastAsia="Calibri"/>
                <w:lang w:eastAsia="en-US"/>
              </w:rPr>
            </w:pPr>
            <w:r w:rsidRPr="005C2194">
              <w:rPr>
                <w:rFonts w:eastAsia="Calibri"/>
                <w:lang w:eastAsia="en-US"/>
              </w:rPr>
              <w:t>Контроль за состоянием системы тепло водоснабжения. Своевременное устранение неисправностей</w:t>
            </w:r>
          </w:p>
        </w:tc>
        <w:tc>
          <w:tcPr>
            <w:tcW w:w="0" w:type="auto"/>
            <w:tcBorders>
              <w:top w:val="single" w:sz="4" w:space="0" w:color="auto"/>
              <w:left w:val="single" w:sz="4" w:space="0" w:color="auto"/>
              <w:bottom w:val="single" w:sz="4" w:space="0" w:color="auto"/>
              <w:right w:val="single" w:sz="4" w:space="0" w:color="auto"/>
            </w:tcBorders>
            <w:vAlign w:val="center"/>
            <w:hideMark/>
          </w:tcPr>
          <w:p w14:paraId="405D0902" w14:textId="77777777" w:rsidR="00255B94" w:rsidRPr="005C2194" w:rsidRDefault="00255B94" w:rsidP="001964DB">
            <w:pPr>
              <w:jc w:val="center"/>
              <w:rPr>
                <w:rFonts w:eastAsia="Calibri"/>
                <w:lang w:eastAsia="en-US"/>
              </w:rPr>
            </w:pPr>
            <w:r w:rsidRPr="005C2194">
              <w:rPr>
                <w:rFonts w:eastAsia="Calibri"/>
                <w:lang w:eastAsia="en-US"/>
              </w:rPr>
              <w:t>Ежедневно</w:t>
            </w:r>
          </w:p>
        </w:tc>
        <w:tc>
          <w:tcPr>
            <w:tcW w:w="2421" w:type="dxa"/>
            <w:tcBorders>
              <w:top w:val="single" w:sz="4" w:space="0" w:color="auto"/>
              <w:left w:val="single" w:sz="4" w:space="0" w:color="auto"/>
              <w:bottom w:val="single" w:sz="4" w:space="0" w:color="auto"/>
              <w:right w:val="single" w:sz="4" w:space="0" w:color="auto"/>
            </w:tcBorders>
            <w:hideMark/>
          </w:tcPr>
          <w:p w14:paraId="4C2F6559" w14:textId="77777777" w:rsidR="00255B94" w:rsidRPr="005C2194" w:rsidRDefault="00255B94" w:rsidP="001964DB">
            <w:r w:rsidRPr="005C2194">
              <w:t>Завхоз</w:t>
            </w:r>
          </w:p>
        </w:tc>
      </w:tr>
      <w:tr w:rsidR="00255B94" w:rsidRPr="005C2194" w14:paraId="4641E9ED" w14:textId="77777777" w:rsidTr="001964DB">
        <w:trPr>
          <w:trHeight w:val="105"/>
        </w:trPr>
        <w:tc>
          <w:tcPr>
            <w:tcW w:w="567" w:type="dxa"/>
            <w:tcBorders>
              <w:top w:val="single" w:sz="4" w:space="0" w:color="auto"/>
              <w:left w:val="single" w:sz="4" w:space="0" w:color="auto"/>
              <w:bottom w:val="single" w:sz="4" w:space="0" w:color="auto"/>
              <w:right w:val="single" w:sz="4" w:space="0" w:color="auto"/>
            </w:tcBorders>
            <w:hideMark/>
          </w:tcPr>
          <w:p w14:paraId="7ED4B9CB" w14:textId="77777777" w:rsidR="00255B94" w:rsidRPr="005C2194" w:rsidRDefault="00255B94" w:rsidP="001964DB">
            <w:pPr>
              <w:jc w:val="center"/>
            </w:pPr>
            <w:r w:rsidRPr="005C2194">
              <w:t>13</w:t>
            </w:r>
          </w:p>
        </w:tc>
        <w:tc>
          <w:tcPr>
            <w:tcW w:w="5245" w:type="dxa"/>
            <w:tcBorders>
              <w:top w:val="single" w:sz="4" w:space="0" w:color="auto"/>
              <w:left w:val="single" w:sz="4" w:space="0" w:color="auto"/>
              <w:bottom w:val="single" w:sz="4" w:space="0" w:color="auto"/>
              <w:right w:val="single" w:sz="4" w:space="0" w:color="auto"/>
            </w:tcBorders>
            <w:hideMark/>
          </w:tcPr>
          <w:p w14:paraId="41E89C9A" w14:textId="77777777" w:rsidR="00255B94" w:rsidRPr="005C2194" w:rsidRDefault="00255B94" w:rsidP="001964DB">
            <w:pPr>
              <w:jc w:val="both"/>
              <w:rPr>
                <w:rFonts w:eastAsia="Calibri"/>
                <w:lang w:eastAsia="en-US"/>
              </w:rPr>
            </w:pPr>
            <w:r w:rsidRPr="005C2194">
              <w:rPr>
                <w:rFonts w:eastAsia="Calibri"/>
                <w:lang w:eastAsia="en-US"/>
              </w:rPr>
              <w:t>Контроль за состоянием работы по охране труда, ПБ на рабочем месте</w:t>
            </w:r>
          </w:p>
        </w:tc>
        <w:tc>
          <w:tcPr>
            <w:tcW w:w="0" w:type="auto"/>
            <w:tcBorders>
              <w:top w:val="single" w:sz="4" w:space="0" w:color="auto"/>
              <w:left w:val="single" w:sz="4" w:space="0" w:color="auto"/>
              <w:bottom w:val="single" w:sz="4" w:space="0" w:color="auto"/>
              <w:right w:val="single" w:sz="4" w:space="0" w:color="auto"/>
            </w:tcBorders>
            <w:vAlign w:val="center"/>
            <w:hideMark/>
          </w:tcPr>
          <w:p w14:paraId="13CCA387" w14:textId="77777777" w:rsidR="00255B94" w:rsidRPr="005C2194" w:rsidRDefault="00255B94" w:rsidP="001964DB">
            <w:pPr>
              <w:jc w:val="center"/>
              <w:rPr>
                <w:rFonts w:eastAsia="Calibri"/>
                <w:lang w:eastAsia="en-US"/>
              </w:rPr>
            </w:pPr>
            <w:r w:rsidRPr="005C2194">
              <w:rPr>
                <w:rFonts w:eastAsia="Calibri"/>
                <w:lang w:eastAsia="en-US"/>
              </w:rPr>
              <w:t>Постоянно</w:t>
            </w:r>
          </w:p>
        </w:tc>
        <w:tc>
          <w:tcPr>
            <w:tcW w:w="2421" w:type="dxa"/>
            <w:tcBorders>
              <w:top w:val="single" w:sz="4" w:space="0" w:color="auto"/>
              <w:left w:val="single" w:sz="4" w:space="0" w:color="auto"/>
              <w:bottom w:val="single" w:sz="4" w:space="0" w:color="auto"/>
              <w:right w:val="single" w:sz="4" w:space="0" w:color="auto"/>
            </w:tcBorders>
            <w:hideMark/>
          </w:tcPr>
          <w:p w14:paraId="2CAA34E1" w14:textId="515DB5E7" w:rsidR="00255B94" w:rsidRPr="005C2194" w:rsidRDefault="00760C3C" w:rsidP="001964DB">
            <w:r>
              <w:t>Рахимова Р.Г</w:t>
            </w:r>
            <w:r w:rsidR="00255B94" w:rsidRPr="005C2194">
              <w:t>.</w:t>
            </w:r>
          </w:p>
          <w:p w14:paraId="18BB767B" w14:textId="2C8BE3C9" w:rsidR="00255B94" w:rsidRPr="005C2194" w:rsidRDefault="00760C3C" w:rsidP="001964DB">
            <w:r>
              <w:t>Хазиева Ф.Ф.</w:t>
            </w:r>
          </w:p>
          <w:p w14:paraId="6ABCFEE2" w14:textId="03DDF827" w:rsidR="00255B94" w:rsidRPr="005C2194" w:rsidRDefault="00760C3C" w:rsidP="001964DB">
            <w:r>
              <w:t>Самигуллина Р.Ш.</w:t>
            </w:r>
          </w:p>
          <w:p w14:paraId="6668EB77" w14:textId="77777777" w:rsidR="00255B94" w:rsidRDefault="00760C3C" w:rsidP="001964DB">
            <w:r>
              <w:t>Самигуллина Р.Ш</w:t>
            </w:r>
            <w:r w:rsidR="00255B94" w:rsidRPr="005C2194">
              <w:t>.</w:t>
            </w:r>
          </w:p>
          <w:p w14:paraId="6F8B18C3" w14:textId="41BA3A40" w:rsidR="00760C3C" w:rsidRPr="005C2194" w:rsidRDefault="00760C3C" w:rsidP="001964DB">
            <w:r>
              <w:t>Набиева З.М.</w:t>
            </w:r>
          </w:p>
        </w:tc>
      </w:tr>
      <w:tr w:rsidR="00255B94" w:rsidRPr="005C2194" w14:paraId="6E2033A5" w14:textId="77777777" w:rsidTr="001964DB">
        <w:trPr>
          <w:trHeight w:val="105"/>
        </w:trPr>
        <w:tc>
          <w:tcPr>
            <w:tcW w:w="567" w:type="dxa"/>
            <w:tcBorders>
              <w:top w:val="single" w:sz="4" w:space="0" w:color="auto"/>
              <w:left w:val="single" w:sz="4" w:space="0" w:color="auto"/>
              <w:bottom w:val="single" w:sz="4" w:space="0" w:color="auto"/>
              <w:right w:val="single" w:sz="4" w:space="0" w:color="auto"/>
            </w:tcBorders>
            <w:hideMark/>
          </w:tcPr>
          <w:p w14:paraId="69B7F0F4" w14:textId="77777777" w:rsidR="00255B94" w:rsidRPr="005C2194" w:rsidRDefault="00255B94" w:rsidP="001964DB">
            <w:pPr>
              <w:jc w:val="center"/>
            </w:pPr>
            <w:r w:rsidRPr="005C2194">
              <w:t>14</w:t>
            </w:r>
          </w:p>
        </w:tc>
        <w:tc>
          <w:tcPr>
            <w:tcW w:w="5245" w:type="dxa"/>
            <w:tcBorders>
              <w:top w:val="single" w:sz="4" w:space="0" w:color="auto"/>
              <w:left w:val="single" w:sz="4" w:space="0" w:color="auto"/>
              <w:bottom w:val="single" w:sz="4" w:space="0" w:color="auto"/>
              <w:right w:val="single" w:sz="4" w:space="0" w:color="auto"/>
            </w:tcBorders>
            <w:hideMark/>
          </w:tcPr>
          <w:p w14:paraId="50A3A1E6" w14:textId="77777777" w:rsidR="00255B94" w:rsidRPr="005C2194" w:rsidRDefault="00255B94" w:rsidP="001964DB">
            <w:r w:rsidRPr="005C2194">
              <w:t>Обеспечить своевременное прохождение флюографического обследования учителями и технический персонал</w:t>
            </w:r>
          </w:p>
        </w:tc>
        <w:tc>
          <w:tcPr>
            <w:tcW w:w="0" w:type="auto"/>
            <w:tcBorders>
              <w:top w:val="single" w:sz="4" w:space="0" w:color="auto"/>
              <w:left w:val="single" w:sz="4" w:space="0" w:color="auto"/>
              <w:bottom w:val="single" w:sz="4" w:space="0" w:color="auto"/>
              <w:right w:val="single" w:sz="4" w:space="0" w:color="auto"/>
            </w:tcBorders>
            <w:hideMark/>
          </w:tcPr>
          <w:p w14:paraId="3086C58E" w14:textId="77777777" w:rsidR="00255B94" w:rsidRPr="005C2194" w:rsidRDefault="00255B94" w:rsidP="001964DB">
            <w:r w:rsidRPr="005C2194">
              <w:t>К началу учебного года</w:t>
            </w:r>
          </w:p>
        </w:tc>
        <w:tc>
          <w:tcPr>
            <w:tcW w:w="2421" w:type="dxa"/>
            <w:tcBorders>
              <w:top w:val="single" w:sz="4" w:space="0" w:color="auto"/>
              <w:left w:val="single" w:sz="4" w:space="0" w:color="auto"/>
              <w:bottom w:val="single" w:sz="4" w:space="0" w:color="auto"/>
              <w:right w:val="single" w:sz="4" w:space="0" w:color="auto"/>
            </w:tcBorders>
            <w:hideMark/>
          </w:tcPr>
          <w:p w14:paraId="3D5599A0" w14:textId="77777777" w:rsidR="00255B94" w:rsidRPr="005C2194" w:rsidRDefault="00255B94" w:rsidP="001964DB">
            <w:r w:rsidRPr="005C2194">
              <w:t xml:space="preserve">Завхоз </w:t>
            </w:r>
          </w:p>
          <w:p w14:paraId="17F35C14" w14:textId="77777777" w:rsidR="00255B94" w:rsidRPr="005C2194" w:rsidRDefault="00255B94" w:rsidP="001964DB">
            <w:r w:rsidRPr="005C2194">
              <w:t>ЗДВР</w:t>
            </w:r>
          </w:p>
        </w:tc>
      </w:tr>
      <w:tr w:rsidR="00255B94" w:rsidRPr="005C2194" w14:paraId="758F2E13" w14:textId="77777777" w:rsidTr="001964DB">
        <w:trPr>
          <w:trHeight w:val="105"/>
        </w:trPr>
        <w:tc>
          <w:tcPr>
            <w:tcW w:w="567" w:type="dxa"/>
            <w:tcBorders>
              <w:top w:val="single" w:sz="4" w:space="0" w:color="auto"/>
              <w:left w:val="single" w:sz="4" w:space="0" w:color="auto"/>
              <w:bottom w:val="single" w:sz="4" w:space="0" w:color="auto"/>
              <w:right w:val="single" w:sz="4" w:space="0" w:color="auto"/>
            </w:tcBorders>
            <w:hideMark/>
          </w:tcPr>
          <w:p w14:paraId="646A2C9D" w14:textId="77777777" w:rsidR="00255B94" w:rsidRPr="005C2194" w:rsidRDefault="00255B94" w:rsidP="001964DB">
            <w:pPr>
              <w:jc w:val="center"/>
            </w:pPr>
            <w:r w:rsidRPr="005C2194">
              <w:t>15</w:t>
            </w:r>
          </w:p>
        </w:tc>
        <w:tc>
          <w:tcPr>
            <w:tcW w:w="5245" w:type="dxa"/>
            <w:tcBorders>
              <w:top w:val="single" w:sz="4" w:space="0" w:color="auto"/>
              <w:left w:val="single" w:sz="4" w:space="0" w:color="auto"/>
              <w:bottom w:val="single" w:sz="4" w:space="0" w:color="auto"/>
              <w:right w:val="single" w:sz="4" w:space="0" w:color="auto"/>
            </w:tcBorders>
            <w:hideMark/>
          </w:tcPr>
          <w:p w14:paraId="583E5D9F" w14:textId="77777777" w:rsidR="00255B94" w:rsidRPr="005C2194" w:rsidRDefault="00255B94" w:rsidP="001964DB">
            <w:r w:rsidRPr="005C2194">
              <w:t>Оформлять прием новых работников только при наличии медицинской книжки.</w:t>
            </w:r>
          </w:p>
        </w:tc>
        <w:tc>
          <w:tcPr>
            <w:tcW w:w="0" w:type="auto"/>
            <w:tcBorders>
              <w:top w:val="single" w:sz="4" w:space="0" w:color="auto"/>
              <w:left w:val="single" w:sz="4" w:space="0" w:color="auto"/>
              <w:bottom w:val="single" w:sz="4" w:space="0" w:color="auto"/>
              <w:right w:val="single" w:sz="4" w:space="0" w:color="auto"/>
            </w:tcBorders>
            <w:hideMark/>
          </w:tcPr>
          <w:p w14:paraId="6B9A8DC0" w14:textId="77777777" w:rsidR="00255B94" w:rsidRPr="005C2194" w:rsidRDefault="00255B94" w:rsidP="001964DB">
            <w:r w:rsidRPr="005C2194">
              <w:t>В течение года</w:t>
            </w:r>
          </w:p>
        </w:tc>
        <w:tc>
          <w:tcPr>
            <w:tcW w:w="2421" w:type="dxa"/>
            <w:tcBorders>
              <w:top w:val="single" w:sz="4" w:space="0" w:color="auto"/>
              <w:left w:val="single" w:sz="4" w:space="0" w:color="auto"/>
              <w:bottom w:val="single" w:sz="4" w:space="0" w:color="auto"/>
              <w:right w:val="single" w:sz="4" w:space="0" w:color="auto"/>
            </w:tcBorders>
            <w:hideMark/>
          </w:tcPr>
          <w:p w14:paraId="233CFBA8" w14:textId="77777777" w:rsidR="00255B94" w:rsidRPr="005C2194" w:rsidRDefault="00255B94" w:rsidP="001964DB">
            <w:r w:rsidRPr="005C2194">
              <w:t>директор</w:t>
            </w:r>
          </w:p>
        </w:tc>
      </w:tr>
      <w:tr w:rsidR="00255B94" w:rsidRPr="005C2194" w14:paraId="38200A97" w14:textId="77777777" w:rsidTr="001964DB">
        <w:trPr>
          <w:trHeight w:val="105"/>
        </w:trPr>
        <w:tc>
          <w:tcPr>
            <w:tcW w:w="567" w:type="dxa"/>
            <w:tcBorders>
              <w:top w:val="single" w:sz="4" w:space="0" w:color="auto"/>
              <w:left w:val="single" w:sz="4" w:space="0" w:color="auto"/>
              <w:bottom w:val="single" w:sz="4" w:space="0" w:color="auto"/>
              <w:right w:val="single" w:sz="4" w:space="0" w:color="auto"/>
            </w:tcBorders>
            <w:hideMark/>
          </w:tcPr>
          <w:p w14:paraId="10E78B23" w14:textId="77777777" w:rsidR="00255B94" w:rsidRPr="005C2194" w:rsidRDefault="00255B94" w:rsidP="001964DB">
            <w:pPr>
              <w:jc w:val="center"/>
            </w:pPr>
            <w:r w:rsidRPr="005C2194">
              <w:t>16</w:t>
            </w:r>
          </w:p>
        </w:tc>
        <w:tc>
          <w:tcPr>
            <w:tcW w:w="5245" w:type="dxa"/>
            <w:tcBorders>
              <w:top w:val="single" w:sz="4" w:space="0" w:color="auto"/>
              <w:left w:val="single" w:sz="4" w:space="0" w:color="auto"/>
              <w:bottom w:val="single" w:sz="4" w:space="0" w:color="auto"/>
              <w:right w:val="single" w:sz="4" w:space="0" w:color="auto"/>
            </w:tcBorders>
            <w:hideMark/>
          </w:tcPr>
          <w:p w14:paraId="1DD1777D" w14:textId="77777777" w:rsidR="00255B94" w:rsidRPr="005C2194" w:rsidRDefault="00255B94" w:rsidP="001964DB">
            <w:r w:rsidRPr="005C2194">
              <w:t>Принять меры совместно с профкомом, родительским комитетом  по улучшению организации питания.</w:t>
            </w:r>
          </w:p>
        </w:tc>
        <w:tc>
          <w:tcPr>
            <w:tcW w:w="0" w:type="auto"/>
            <w:tcBorders>
              <w:top w:val="single" w:sz="4" w:space="0" w:color="auto"/>
              <w:left w:val="single" w:sz="4" w:space="0" w:color="auto"/>
              <w:bottom w:val="single" w:sz="4" w:space="0" w:color="auto"/>
              <w:right w:val="single" w:sz="4" w:space="0" w:color="auto"/>
            </w:tcBorders>
            <w:hideMark/>
          </w:tcPr>
          <w:p w14:paraId="07E1AB9D" w14:textId="77777777" w:rsidR="00255B94" w:rsidRPr="005C2194" w:rsidRDefault="00255B94" w:rsidP="001964DB">
            <w:r w:rsidRPr="005C2194">
              <w:t>В течение года</w:t>
            </w:r>
          </w:p>
        </w:tc>
        <w:tc>
          <w:tcPr>
            <w:tcW w:w="2421" w:type="dxa"/>
            <w:tcBorders>
              <w:top w:val="single" w:sz="4" w:space="0" w:color="auto"/>
              <w:left w:val="single" w:sz="4" w:space="0" w:color="auto"/>
              <w:bottom w:val="single" w:sz="4" w:space="0" w:color="auto"/>
              <w:right w:val="single" w:sz="4" w:space="0" w:color="auto"/>
            </w:tcBorders>
            <w:hideMark/>
          </w:tcPr>
          <w:p w14:paraId="77815829" w14:textId="77777777" w:rsidR="00255B94" w:rsidRPr="005C2194" w:rsidRDefault="00255B94" w:rsidP="001964DB">
            <w:r w:rsidRPr="005C2194">
              <w:t>ЗДВР</w:t>
            </w:r>
          </w:p>
        </w:tc>
      </w:tr>
      <w:tr w:rsidR="00255B94" w:rsidRPr="005C2194" w14:paraId="2DC8B342" w14:textId="77777777" w:rsidTr="001964DB">
        <w:trPr>
          <w:trHeight w:val="105"/>
        </w:trPr>
        <w:tc>
          <w:tcPr>
            <w:tcW w:w="567" w:type="dxa"/>
            <w:tcBorders>
              <w:top w:val="single" w:sz="4" w:space="0" w:color="auto"/>
              <w:left w:val="single" w:sz="4" w:space="0" w:color="auto"/>
              <w:bottom w:val="single" w:sz="4" w:space="0" w:color="auto"/>
              <w:right w:val="single" w:sz="4" w:space="0" w:color="auto"/>
            </w:tcBorders>
            <w:hideMark/>
          </w:tcPr>
          <w:p w14:paraId="404319B3" w14:textId="77777777" w:rsidR="00255B94" w:rsidRPr="005C2194" w:rsidRDefault="00255B94" w:rsidP="001964DB">
            <w:pPr>
              <w:jc w:val="center"/>
            </w:pPr>
            <w:r w:rsidRPr="005C2194">
              <w:t>17</w:t>
            </w:r>
          </w:p>
        </w:tc>
        <w:tc>
          <w:tcPr>
            <w:tcW w:w="5245" w:type="dxa"/>
            <w:tcBorders>
              <w:top w:val="single" w:sz="4" w:space="0" w:color="auto"/>
              <w:left w:val="single" w:sz="4" w:space="0" w:color="auto"/>
              <w:bottom w:val="single" w:sz="4" w:space="0" w:color="auto"/>
              <w:right w:val="single" w:sz="4" w:space="0" w:color="auto"/>
            </w:tcBorders>
            <w:hideMark/>
          </w:tcPr>
          <w:p w14:paraId="693DAF82" w14:textId="77777777" w:rsidR="00255B94" w:rsidRPr="005C2194" w:rsidRDefault="00255B94" w:rsidP="001964DB">
            <w:r w:rsidRPr="005C2194">
              <w:t>Обеспечить учебно-трудовую нагрузку работающих, обучающихся с учетом их психофизических возмож-ностей, организовать оптимальный режим труда и отдыха.</w:t>
            </w:r>
          </w:p>
        </w:tc>
        <w:tc>
          <w:tcPr>
            <w:tcW w:w="0" w:type="auto"/>
            <w:tcBorders>
              <w:top w:val="single" w:sz="4" w:space="0" w:color="auto"/>
              <w:left w:val="single" w:sz="4" w:space="0" w:color="auto"/>
              <w:bottom w:val="single" w:sz="4" w:space="0" w:color="auto"/>
              <w:right w:val="single" w:sz="4" w:space="0" w:color="auto"/>
            </w:tcBorders>
            <w:hideMark/>
          </w:tcPr>
          <w:p w14:paraId="7E82F300" w14:textId="77777777" w:rsidR="00255B94" w:rsidRPr="005C2194" w:rsidRDefault="00255B94" w:rsidP="001964DB">
            <w:r w:rsidRPr="005C2194">
              <w:t>В течение года</w:t>
            </w:r>
          </w:p>
        </w:tc>
        <w:tc>
          <w:tcPr>
            <w:tcW w:w="2421" w:type="dxa"/>
            <w:tcBorders>
              <w:top w:val="single" w:sz="4" w:space="0" w:color="auto"/>
              <w:left w:val="single" w:sz="4" w:space="0" w:color="auto"/>
              <w:bottom w:val="single" w:sz="4" w:space="0" w:color="auto"/>
              <w:right w:val="single" w:sz="4" w:space="0" w:color="auto"/>
            </w:tcBorders>
            <w:hideMark/>
          </w:tcPr>
          <w:p w14:paraId="00B152F8" w14:textId="77777777" w:rsidR="00255B94" w:rsidRPr="005C2194" w:rsidRDefault="00255B94" w:rsidP="001964DB">
            <w:r w:rsidRPr="005C2194">
              <w:t>администрация</w:t>
            </w:r>
          </w:p>
        </w:tc>
      </w:tr>
      <w:tr w:rsidR="00255B94" w:rsidRPr="005C2194" w14:paraId="228B534E" w14:textId="77777777" w:rsidTr="001964DB">
        <w:trPr>
          <w:trHeight w:val="105"/>
        </w:trPr>
        <w:tc>
          <w:tcPr>
            <w:tcW w:w="567" w:type="dxa"/>
            <w:tcBorders>
              <w:top w:val="single" w:sz="4" w:space="0" w:color="auto"/>
              <w:left w:val="single" w:sz="4" w:space="0" w:color="auto"/>
              <w:bottom w:val="single" w:sz="4" w:space="0" w:color="auto"/>
              <w:right w:val="single" w:sz="4" w:space="0" w:color="auto"/>
            </w:tcBorders>
            <w:hideMark/>
          </w:tcPr>
          <w:p w14:paraId="0791C98A" w14:textId="77777777" w:rsidR="00255B94" w:rsidRPr="005C2194" w:rsidRDefault="00255B94" w:rsidP="001964DB">
            <w:pPr>
              <w:jc w:val="center"/>
            </w:pPr>
            <w:r w:rsidRPr="005C2194">
              <w:t>18</w:t>
            </w:r>
          </w:p>
        </w:tc>
        <w:tc>
          <w:tcPr>
            <w:tcW w:w="5245" w:type="dxa"/>
            <w:tcBorders>
              <w:top w:val="single" w:sz="4" w:space="0" w:color="auto"/>
              <w:left w:val="single" w:sz="4" w:space="0" w:color="auto"/>
              <w:bottom w:val="single" w:sz="4" w:space="0" w:color="auto"/>
              <w:right w:val="single" w:sz="4" w:space="0" w:color="auto"/>
            </w:tcBorders>
            <w:hideMark/>
          </w:tcPr>
          <w:p w14:paraId="7EED7AF3" w14:textId="77777777" w:rsidR="00255B94" w:rsidRPr="005C2194" w:rsidRDefault="00255B94" w:rsidP="001964DB">
            <w:r w:rsidRPr="005C2194">
              <w:t xml:space="preserve">Организовать текущий контроль за санитарно- </w:t>
            </w:r>
            <w:r w:rsidRPr="005C2194">
              <w:lastRenderedPageBreak/>
              <w:t>гигиеническим состоянием учебных кабинетов, мастерских, спортзала, столовой в соответствии с требованиями и нормами.</w:t>
            </w:r>
          </w:p>
        </w:tc>
        <w:tc>
          <w:tcPr>
            <w:tcW w:w="0" w:type="auto"/>
            <w:tcBorders>
              <w:top w:val="single" w:sz="4" w:space="0" w:color="auto"/>
              <w:left w:val="single" w:sz="4" w:space="0" w:color="auto"/>
              <w:bottom w:val="single" w:sz="4" w:space="0" w:color="auto"/>
              <w:right w:val="single" w:sz="4" w:space="0" w:color="auto"/>
            </w:tcBorders>
            <w:hideMark/>
          </w:tcPr>
          <w:p w14:paraId="7792AD3B" w14:textId="77777777" w:rsidR="00255B94" w:rsidRPr="005C2194" w:rsidRDefault="00255B94" w:rsidP="001964DB">
            <w:r w:rsidRPr="005C2194">
              <w:lastRenderedPageBreak/>
              <w:t xml:space="preserve">1 раз в </w:t>
            </w:r>
            <w:r w:rsidRPr="005C2194">
              <w:lastRenderedPageBreak/>
              <w:t>четверть</w:t>
            </w:r>
          </w:p>
        </w:tc>
        <w:tc>
          <w:tcPr>
            <w:tcW w:w="2421" w:type="dxa"/>
            <w:tcBorders>
              <w:top w:val="single" w:sz="4" w:space="0" w:color="auto"/>
              <w:left w:val="single" w:sz="4" w:space="0" w:color="auto"/>
              <w:bottom w:val="single" w:sz="4" w:space="0" w:color="auto"/>
              <w:right w:val="single" w:sz="4" w:space="0" w:color="auto"/>
            </w:tcBorders>
            <w:hideMark/>
          </w:tcPr>
          <w:p w14:paraId="510C96B6" w14:textId="517BFF57" w:rsidR="00255B94" w:rsidRPr="005C2194" w:rsidRDefault="002A62C2" w:rsidP="001964DB">
            <w:r>
              <w:lastRenderedPageBreak/>
              <w:t>Сабиров Д.Д.</w:t>
            </w:r>
          </w:p>
          <w:p w14:paraId="6AFE9BB5" w14:textId="0C3444C7" w:rsidR="00255B94" w:rsidRPr="005C2194" w:rsidRDefault="002A62C2" w:rsidP="001964DB">
            <w:r>
              <w:lastRenderedPageBreak/>
              <w:t>Хазиева Ф.Ф</w:t>
            </w:r>
            <w:r w:rsidR="00255B94" w:rsidRPr="005C2194">
              <w:t>.</w:t>
            </w:r>
          </w:p>
          <w:p w14:paraId="44A8558E" w14:textId="2CA57C66" w:rsidR="00255B94" w:rsidRPr="005C2194" w:rsidRDefault="002A62C2" w:rsidP="001964DB">
            <w:r>
              <w:t>Самигуллина Р.Ш</w:t>
            </w:r>
            <w:r w:rsidR="00255B94" w:rsidRPr="005C2194">
              <w:t>.</w:t>
            </w:r>
          </w:p>
          <w:p w14:paraId="08E70A85" w14:textId="6965B4F1" w:rsidR="00255B94" w:rsidRPr="005C2194" w:rsidRDefault="00255B94" w:rsidP="001964DB">
            <w:r w:rsidRPr="005C2194">
              <w:t>Фатк</w:t>
            </w:r>
            <w:r w:rsidR="002A62C2">
              <w:t>ы</w:t>
            </w:r>
            <w:r w:rsidRPr="005C2194">
              <w:t>рахманов Р.А.</w:t>
            </w:r>
          </w:p>
        </w:tc>
      </w:tr>
    </w:tbl>
    <w:p w14:paraId="560799A5" w14:textId="77777777" w:rsidR="00255B94" w:rsidRDefault="00255B94" w:rsidP="00255B94">
      <w:pPr>
        <w:ind w:left="5664" w:firstLine="709"/>
        <w:jc w:val="both"/>
        <w:rPr>
          <w:i/>
          <w:color w:val="000000"/>
        </w:rPr>
      </w:pPr>
    </w:p>
    <w:p w14:paraId="7C9E45A0" w14:textId="77777777" w:rsidR="00255B94" w:rsidRDefault="00255B94" w:rsidP="00255B94">
      <w:pPr>
        <w:ind w:left="5664" w:firstLine="709"/>
        <w:jc w:val="both"/>
        <w:rPr>
          <w:i/>
          <w:color w:val="000000"/>
        </w:rPr>
      </w:pPr>
    </w:p>
    <w:p w14:paraId="5EE20089" w14:textId="77777777" w:rsidR="00255B94" w:rsidRDefault="00255B94" w:rsidP="00255B94">
      <w:pPr>
        <w:jc w:val="right"/>
        <w:rPr>
          <w:b/>
          <w:i/>
        </w:rPr>
      </w:pPr>
    </w:p>
    <w:p w14:paraId="1F3B79E3" w14:textId="77777777" w:rsidR="00255B94" w:rsidRDefault="00255B94" w:rsidP="00255B94">
      <w:pPr>
        <w:jc w:val="right"/>
        <w:rPr>
          <w:b/>
          <w:i/>
        </w:rPr>
      </w:pPr>
    </w:p>
    <w:p w14:paraId="47BFC571" w14:textId="77777777" w:rsidR="00255B94" w:rsidRDefault="00255B94" w:rsidP="00255B94">
      <w:pPr>
        <w:jc w:val="right"/>
        <w:rPr>
          <w:b/>
          <w:i/>
        </w:rPr>
      </w:pPr>
    </w:p>
    <w:p w14:paraId="230660EF" w14:textId="77777777" w:rsidR="00255B94" w:rsidRDefault="00255B94" w:rsidP="00255B94">
      <w:pPr>
        <w:jc w:val="right"/>
        <w:rPr>
          <w:b/>
          <w:i/>
        </w:rPr>
      </w:pPr>
    </w:p>
    <w:p w14:paraId="46C18558" w14:textId="77777777" w:rsidR="00255B94" w:rsidRDefault="00255B94" w:rsidP="00255B94">
      <w:pPr>
        <w:jc w:val="right"/>
        <w:rPr>
          <w:b/>
          <w:i/>
        </w:rPr>
      </w:pPr>
    </w:p>
    <w:p w14:paraId="0925569E" w14:textId="77777777" w:rsidR="00255B94" w:rsidRDefault="00255B94" w:rsidP="00255B94">
      <w:pPr>
        <w:jc w:val="right"/>
        <w:rPr>
          <w:b/>
          <w:i/>
        </w:rPr>
      </w:pPr>
    </w:p>
    <w:p w14:paraId="7878901C" w14:textId="77777777" w:rsidR="00255B94" w:rsidRDefault="00255B94" w:rsidP="00255B94">
      <w:pPr>
        <w:jc w:val="right"/>
        <w:rPr>
          <w:b/>
          <w:i/>
        </w:rPr>
      </w:pPr>
    </w:p>
    <w:p w14:paraId="443D8286" w14:textId="77777777" w:rsidR="00255B94" w:rsidRDefault="00255B94" w:rsidP="00255B94">
      <w:pPr>
        <w:jc w:val="right"/>
        <w:rPr>
          <w:b/>
          <w:i/>
        </w:rPr>
      </w:pPr>
    </w:p>
    <w:p w14:paraId="06C52E5E" w14:textId="77777777" w:rsidR="00255B94" w:rsidRDefault="00255B94" w:rsidP="00255B94">
      <w:pPr>
        <w:jc w:val="right"/>
        <w:rPr>
          <w:b/>
          <w:i/>
        </w:rPr>
      </w:pPr>
    </w:p>
    <w:p w14:paraId="55907DE6" w14:textId="77777777" w:rsidR="00255B94" w:rsidRDefault="00255B94" w:rsidP="00255B94">
      <w:pPr>
        <w:jc w:val="right"/>
        <w:rPr>
          <w:b/>
          <w:i/>
        </w:rPr>
      </w:pPr>
    </w:p>
    <w:p w14:paraId="233AD1C6" w14:textId="77777777" w:rsidR="00255B94" w:rsidRDefault="00255B94" w:rsidP="00255B94">
      <w:pPr>
        <w:jc w:val="right"/>
        <w:rPr>
          <w:b/>
          <w:i/>
        </w:rPr>
      </w:pPr>
    </w:p>
    <w:p w14:paraId="228E5E04" w14:textId="6902DF8B" w:rsidR="00255B94" w:rsidRDefault="00255B94" w:rsidP="00255B94">
      <w:pPr>
        <w:jc w:val="right"/>
        <w:rPr>
          <w:b/>
          <w:i/>
        </w:rPr>
      </w:pPr>
    </w:p>
    <w:p w14:paraId="2E46C51E" w14:textId="6EC9C346" w:rsidR="003017D0" w:rsidRDefault="003017D0" w:rsidP="00255B94">
      <w:pPr>
        <w:jc w:val="right"/>
        <w:rPr>
          <w:b/>
          <w:i/>
        </w:rPr>
      </w:pPr>
    </w:p>
    <w:p w14:paraId="4D5548F1" w14:textId="3445E3A9" w:rsidR="003017D0" w:rsidRDefault="003017D0" w:rsidP="00255B94">
      <w:pPr>
        <w:jc w:val="right"/>
        <w:rPr>
          <w:b/>
          <w:i/>
        </w:rPr>
      </w:pPr>
    </w:p>
    <w:p w14:paraId="783B9B17" w14:textId="77777777" w:rsidR="003017D0" w:rsidRDefault="003017D0" w:rsidP="00255B94">
      <w:pPr>
        <w:jc w:val="right"/>
        <w:rPr>
          <w:b/>
          <w:i/>
        </w:rPr>
      </w:pPr>
    </w:p>
    <w:p w14:paraId="4AB98510" w14:textId="410CFA7F" w:rsidR="00255B94" w:rsidRDefault="00255B94" w:rsidP="00255B94">
      <w:pPr>
        <w:jc w:val="right"/>
        <w:rPr>
          <w:b/>
          <w:i/>
        </w:rPr>
      </w:pPr>
    </w:p>
    <w:p w14:paraId="29F2BC98" w14:textId="2D19343B" w:rsidR="003017D0" w:rsidRDefault="003017D0" w:rsidP="00255B94">
      <w:pPr>
        <w:jc w:val="right"/>
        <w:rPr>
          <w:b/>
          <w:i/>
        </w:rPr>
      </w:pPr>
    </w:p>
    <w:p w14:paraId="3AF586D0" w14:textId="10CDFBFA" w:rsidR="003017D0" w:rsidRDefault="003017D0" w:rsidP="00255B94">
      <w:pPr>
        <w:jc w:val="right"/>
        <w:rPr>
          <w:b/>
          <w:i/>
        </w:rPr>
      </w:pPr>
    </w:p>
    <w:p w14:paraId="49485E64" w14:textId="0EC2316E" w:rsidR="003017D0" w:rsidRDefault="003017D0" w:rsidP="00255B94">
      <w:pPr>
        <w:jc w:val="right"/>
        <w:rPr>
          <w:b/>
          <w:i/>
        </w:rPr>
      </w:pPr>
    </w:p>
    <w:p w14:paraId="4AEF0A4C" w14:textId="2230E4FE" w:rsidR="003017D0" w:rsidRDefault="003017D0" w:rsidP="00255B94">
      <w:pPr>
        <w:jc w:val="right"/>
        <w:rPr>
          <w:b/>
          <w:i/>
        </w:rPr>
      </w:pPr>
    </w:p>
    <w:p w14:paraId="48CDABAE" w14:textId="4B615E5E" w:rsidR="003017D0" w:rsidRDefault="003017D0" w:rsidP="00255B94">
      <w:pPr>
        <w:jc w:val="right"/>
        <w:rPr>
          <w:b/>
          <w:i/>
        </w:rPr>
      </w:pPr>
    </w:p>
    <w:p w14:paraId="716E1EE7" w14:textId="2B590B7D" w:rsidR="003017D0" w:rsidRDefault="003017D0" w:rsidP="00255B94">
      <w:pPr>
        <w:jc w:val="right"/>
        <w:rPr>
          <w:b/>
          <w:i/>
        </w:rPr>
      </w:pPr>
    </w:p>
    <w:p w14:paraId="121A948D" w14:textId="03412AFA" w:rsidR="003017D0" w:rsidRDefault="003017D0" w:rsidP="00255B94">
      <w:pPr>
        <w:jc w:val="right"/>
        <w:rPr>
          <w:b/>
          <w:i/>
        </w:rPr>
      </w:pPr>
    </w:p>
    <w:p w14:paraId="761A74AF" w14:textId="0190DD0A" w:rsidR="003017D0" w:rsidRDefault="003017D0" w:rsidP="00255B94">
      <w:pPr>
        <w:jc w:val="right"/>
        <w:rPr>
          <w:b/>
          <w:i/>
        </w:rPr>
      </w:pPr>
    </w:p>
    <w:p w14:paraId="2D7C6C3A" w14:textId="5CB948FD" w:rsidR="003017D0" w:rsidRDefault="003017D0" w:rsidP="00255B94">
      <w:pPr>
        <w:jc w:val="right"/>
        <w:rPr>
          <w:b/>
          <w:i/>
        </w:rPr>
      </w:pPr>
    </w:p>
    <w:p w14:paraId="4B31F736" w14:textId="3DB95901" w:rsidR="003017D0" w:rsidRDefault="003017D0" w:rsidP="00255B94">
      <w:pPr>
        <w:jc w:val="right"/>
        <w:rPr>
          <w:b/>
          <w:i/>
        </w:rPr>
      </w:pPr>
    </w:p>
    <w:p w14:paraId="0A985522" w14:textId="7C0EB562" w:rsidR="003017D0" w:rsidRDefault="003017D0" w:rsidP="00255B94">
      <w:pPr>
        <w:jc w:val="right"/>
        <w:rPr>
          <w:b/>
          <w:i/>
        </w:rPr>
      </w:pPr>
    </w:p>
    <w:p w14:paraId="5B51656A" w14:textId="043AD053" w:rsidR="003017D0" w:rsidRDefault="003017D0" w:rsidP="00255B94">
      <w:pPr>
        <w:jc w:val="right"/>
        <w:rPr>
          <w:b/>
          <w:i/>
        </w:rPr>
      </w:pPr>
    </w:p>
    <w:p w14:paraId="5F56B700" w14:textId="3F4D2153" w:rsidR="003017D0" w:rsidRDefault="003017D0" w:rsidP="00255B94">
      <w:pPr>
        <w:jc w:val="right"/>
        <w:rPr>
          <w:b/>
          <w:i/>
        </w:rPr>
      </w:pPr>
    </w:p>
    <w:p w14:paraId="0D044964" w14:textId="77777777" w:rsidR="003017D0" w:rsidRDefault="003017D0" w:rsidP="00255B94">
      <w:pPr>
        <w:jc w:val="right"/>
        <w:rPr>
          <w:b/>
          <w:i/>
        </w:rPr>
      </w:pPr>
    </w:p>
    <w:p w14:paraId="4A3286D6" w14:textId="77777777" w:rsidR="00255B94" w:rsidRDefault="00255B94" w:rsidP="00255B94">
      <w:pPr>
        <w:jc w:val="right"/>
        <w:rPr>
          <w:b/>
          <w:i/>
        </w:rPr>
      </w:pPr>
    </w:p>
    <w:p w14:paraId="0F6B9949" w14:textId="77777777" w:rsidR="00255B94" w:rsidRDefault="00255B94" w:rsidP="00255B94">
      <w:pPr>
        <w:jc w:val="right"/>
        <w:rPr>
          <w:b/>
          <w:i/>
        </w:rPr>
      </w:pPr>
    </w:p>
    <w:p w14:paraId="2DE43B52" w14:textId="77777777" w:rsidR="00255B94" w:rsidRDefault="00255B94" w:rsidP="00255B94">
      <w:pPr>
        <w:jc w:val="right"/>
        <w:rPr>
          <w:b/>
          <w:i/>
        </w:rPr>
      </w:pPr>
    </w:p>
    <w:p w14:paraId="27C47C4D" w14:textId="77777777" w:rsidR="00255B94" w:rsidRDefault="00255B94" w:rsidP="00255B94">
      <w:pPr>
        <w:jc w:val="right"/>
        <w:rPr>
          <w:b/>
          <w:i/>
        </w:rPr>
      </w:pPr>
    </w:p>
    <w:p w14:paraId="37E162B3" w14:textId="77777777" w:rsidR="00255B94" w:rsidRDefault="00255B94" w:rsidP="00255B94">
      <w:pPr>
        <w:jc w:val="right"/>
        <w:rPr>
          <w:b/>
          <w:i/>
        </w:rPr>
      </w:pPr>
    </w:p>
    <w:p w14:paraId="5C9446DD" w14:textId="77777777" w:rsidR="00255B94" w:rsidRDefault="00255B94" w:rsidP="00255B94">
      <w:pPr>
        <w:jc w:val="right"/>
        <w:rPr>
          <w:b/>
          <w:i/>
        </w:rPr>
      </w:pPr>
    </w:p>
    <w:p w14:paraId="3F6F8452" w14:textId="77777777" w:rsidR="00255B94" w:rsidRPr="005C2194" w:rsidRDefault="00255B94" w:rsidP="00255B94">
      <w:pPr>
        <w:jc w:val="right"/>
        <w:rPr>
          <w:b/>
          <w:i/>
        </w:rPr>
      </w:pPr>
      <w:r>
        <w:rPr>
          <w:b/>
          <w:i/>
        </w:rPr>
        <w:t>Приложение  № 5</w:t>
      </w:r>
    </w:p>
    <w:p w14:paraId="3434172E" w14:textId="77777777" w:rsidR="00255B94" w:rsidRPr="005C2194" w:rsidRDefault="00255B94" w:rsidP="00255B94">
      <w:pPr>
        <w:rPr>
          <w:i/>
        </w:rPr>
      </w:pPr>
    </w:p>
    <w:p w14:paraId="4D6A0DF0" w14:textId="77777777" w:rsidR="00255B94" w:rsidRPr="005C2194" w:rsidRDefault="00255B94" w:rsidP="00255B94">
      <w:pPr>
        <w:rPr>
          <w:i/>
        </w:rPr>
      </w:pPr>
    </w:p>
    <w:tbl>
      <w:tblPr>
        <w:tblW w:w="0" w:type="auto"/>
        <w:tblInd w:w="-106" w:type="dxa"/>
        <w:tblLook w:val="01E0" w:firstRow="1" w:lastRow="1" w:firstColumn="1" w:lastColumn="1" w:noHBand="0" w:noVBand="0"/>
      </w:tblPr>
      <w:tblGrid>
        <w:gridCol w:w="3708"/>
        <w:gridCol w:w="1686"/>
        <w:gridCol w:w="4140"/>
      </w:tblGrid>
      <w:tr w:rsidR="00255B94" w:rsidRPr="005C2194" w14:paraId="2A6287AA" w14:textId="77777777" w:rsidTr="001964DB">
        <w:tc>
          <w:tcPr>
            <w:tcW w:w="3708" w:type="dxa"/>
          </w:tcPr>
          <w:p w14:paraId="78A57BF0" w14:textId="77777777" w:rsidR="00255B94" w:rsidRPr="005C2194" w:rsidRDefault="00255B94" w:rsidP="001964DB">
            <w:pPr>
              <w:keepNext/>
              <w:widowControl w:val="0"/>
              <w:autoSpaceDE w:val="0"/>
              <w:autoSpaceDN w:val="0"/>
              <w:adjustRightInd w:val="0"/>
              <w:outlineLvl w:val="0"/>
              <w:rPr>
                <w:bCs/>
                <w:kern w:val="32"/>
              </w:rPr>
            </w:pPr>
            <w:r w:rsidRPr="005C2194">
              <w:rPr>
                <w:bCs/>
                <w:kern w:val="32"/>
              </w:rPr>
              <w:lastRenderedPageBreak/>
              <w:t>Принято на общем собрании трудового коллектива</w:t>
            </w:r>
          </w:p>
          <w:p w14:paraId="7F909886" w14:textId="77777777" w:rsidR="00255B94" w:rsidRPr="005C2194" w:rsidRDefault="00255B94" w:rsidP="001964DB">
            <w:pPr>
              <w:keepNext/>
              <w:widowControl w:val="0"/>
              <w:autoSpaceDE w:val="0"/>
              <w:autoSpaceDN w:val="0"/>
              <w:adjustRightInd w:val="0"/>
              <w:outlineLvl w:val="0"/>
              <w:rPr>
                <w:bCs/>
                <w:kern w:val="32"/>
              </w:rPr>
            </w:pPr>
            <w:r w:rsidRPr="005C2194">
              <w:rPr>
                <w:bCs/>
                <w:kern w:val="32"/>
              </w:rPr>
              <w:t>МБОУ «</w:t>
            </w:r>
            <w:r w:rsidRPr="005C2194">
              <w:rPr>
                <w:bCs/>
              </w:rPr>
              <w:t>Карадуванская гимназия  имени Баки Зиятдинова</w:t>
            </w:r>
            <w:r w:rsidRPr="005C2194">
              <w:rPr>
                <w:bCs/>
                <w:kern w:val="32"/>
              </w:rPr>
              <w:t>»</w:t>
            </w:r>
          </w:p>
          <w:p w14:paraId="69385413" w14:textId="671DE363" w:rsidR="00255B94" w:rsidRPr="005C2194" w:rsidRDefault="00EC7E76" w:rsidP="001964DB">
            <w:pPr>
              <w:keepNext/>
              <w:widowControl w:val="0"/>
              <w:autoSpaceDE w:val="0"/>
              <w:autoSpaceDN w:val="0"/>
              <w:adjustRightInd w:val="0"/>
              <w:outlineLvl w:val="0"/>
              <w:rPr>
                <w:bCs/>
                <w:kern w:val="32"/>
              </w:rPr>
            </w:pPr>
            <w:r>
              <w:rPr>
                <w:bCs/>
                <w:kern w:val="32"/>
              </w:rPr>
              <w:t xml:space="preserve">Протокол № </w:t>
            </w:r>
            <w:r w:rsidR="003A0F6D">
              <w:rPr>
                <w:bCs/>
                <w:kern w:val="32"/>
              </w:rPr>
              <w:t>3 от  «1» марта 2024</w:t>
            </w:r>
            <w:r w:rsidR="00255B94" w:rsidRPr="005C2194">
              <w:rPr>
                <w:bCs/>
                <w:kern w:val="32"/>
              </w:rPr>
              <w:t>г.</w:t>
            </w:r>
          </w:p>
          <w:p w14:paraId="30FE3F6F" w14:textId="77777777" w:rsidR="00255B94" w:rsidRPr="005C2194" w:rsidRDefault="00255B94" w:rsidP="001964DB">
            <w:pPr>
              <w:keepNext/>
              <w:widowControl w:val="0"/>
              <w:autoSpaceDE w:val="0"/>
              <w:autoSpaceDN w:val="0"/>
              <w:adjustRightInd w:val="0"/>
              <w:jc w:val="center"/>
              <w:outlineLvl w:val="0"/>
              <w:rPr>
                <w:bCs/>
                <w:kern w:val="32"/>
              </w:rPr>
            </w:pPr>
          </w:p>
        </w:tc>
        <w:tc>
          <w:tcPr>
            <w:tcW w:w="1686" w:type="dxa"/>
          </w:tcPr>
          <w:p w14:paraId="24D459B2" w14:textId="77777777" w:rsidR="00255B94" w:rsidRPr="005C2194" w:rsidRDefault="00255B94" w:rsidP="001964DB">
            <w:pPr>
              <w:keepNext/>
              <w:widowControl w:val="0"/>
              <w:autoSpaceDE w:val="0"/>
              <w:autoSpaceDN w:val="0"/>
              <w:adjustRightInd w:val="0"/>
              <w:jc w:val="center"/>
              <w:outlineLvl w:val="0"/>
              <w:rPr>
                <w:bCs/>
                <w:kern w:val="32"/>
              </w:rPr>
            </w:pPr>
          </w:p>
        </w:tc>
        <w:tc>
          <w:tcPr>
            <w:tcW w:w="4140" w:type="dxa"/>
            <w:hideMark/>
          </w:tcPr>
          <w:p w14:paraId="0181C960" w14:textId="77777777" w:rsidR="00255B94" w:rsidRPr="005C2194" w:rsidRDefault="00255B94" w:rsidP="001964DB">
            <w:pPr>
              <w:keepNext/>
              <w:widowControl w:val="0"/>
              <w:autoSpaceDE w:val="0"/>
              <w:autoSpaceDN w:val="0"/>
              <w:adjustRightInd w:val="0"/>
              <w:outlineLvl w:val="0"/>
              <w:rPr>
                <w:bCs/>
                <w:kern w:val="32"/>
              </w:rPr>
            </w:pPr>
            <w:r w:rsidRPr="005C2194">
              <w:rPr>
                <w:bCs/>
                <w:kern w:val="32"/>
              </w:rPr>
              <w:t>УТВЕРЖДАЮ</w:t>
            </w:r>
          </w:p>
          <w:p w14:paraId="6B1714D4" w14:textId="77777777" w:rsidR="00255B94" w:rsidRPr="005C2194" w:rsidRDefault="00255B94" w:rsidP="001964DB">
            <w:pPr>
              <w:keepNext/>
              <w:widowControl w:val="0"/>
              <w:autoSpaceDE w:val="0"/>
              <w:autoSpaceDN w:val="0"/>
              <w:adjustRightInd w:val="0"/>
              <w:outlineLvl w:val="0"/>
              <w:rPr>
                <w:bCs/>
                <w:kern w:val="32"/>
              </w:rPr>
            </w:pPr>
            <w:r w:rsidRPr="005C2194">
              <w:rPr>
                <w:bCs/>
                <w:kern w:val="32"/>
              </w:rPr>
              <w:t>Директор МБОУ «</w:t>
            </w:r>
            <w:r w:rsidRPr="005C2194">
              <w:rPr>
                <w:bCs/>
              </w:rPr>
              <w:t>Карадуванская гимназия  имени Баки Зиятдинова</w:t>
            </w:r>
            <w:r w:rsidRPr="005C2194">
              <w:rPr>
                <w:bCs/>
                <w:kern w:val="32"/>
              </w:rPr>
              <w:t xml:space="preserve">» </w:t>
            </w:r>
          </w:p>
          <w:p w14:paraId="6F87089E" w14:textId="005DA7A7" w:rsidR="00255B94" w:rsidRPr="005C2194" w:rsidRDefault="00255B94" w:rsidP="001964DB">
            <w:pPr>
              <w:keepNext/>
              <w:widowControl w:val="0"/>
              <w:autoSpaceDE w:val="0"/>
              <w:autoSpaceDN w:val="0"/>
              <w:adjustRightInd w:val="0"/>
              <w:outlineLvl w:val="0"/>
              <w:rPr>
                <w:bCs/>
                <w:kern w:val="32"/>
              </w:rPr>
            </w:pPr>
            <w:r w:rsidRPr="005C2194">
              <w:rPr>
                <w:bCs/>
                <w:kern w:val="32"/>
              </w:rPr>
              <w:t>___________/Г.Ф.Зарипова/</w:t>
            </w:r>
            <w:r w:rsidRPr="005C2194">
              <w:rPr>
                <w:bCs/>
                <w:kern w:val="32"/>
              </w:rPr>
              <w:br/>
            </w:r>
            <w:r w:rsidR="00FC174C">
              <w:rPr>
                <w:bCs/>
                <w:kern w:val="32"/>
              </w:rPr>
              <w:t xml:space="preserve"> «30» март</w:t>
            </w:r>
            <w:r w:rsidR="00FF73B7">
              <w:rPr>
                <w:bCs/>
                <w:kern w:val="32"/>
              </w:rPr>
              <w:t>а</w:t>
            </w:r>
            <w:r w:rsidR="00FC174C">
              <w:rPr>
                <w:bCs/>
                <w:kern w:val="32"/>
              </w:rPr>
              <w:t xml:space="preserve">   </w:t>
            </w:r>
            <w:r w:rsidR="003017D0">
              <w:rPr>
                <w:bCs/>
                <w:kern w:val="32"/>
              </w:rPr>
              <w:t xml:space="preserve"> 2024</w:t>
            </w:r>
            <w:r w:rsidRPr="005C2194">
              <w:rPr>
                <w:bCs/>
                <w:kern w:val="32"/>
              </w:rPr>
              <w:t>г.</w:t>
            </w:r>
          </w:p>
        </w:tc>
      </w:tr>
    </w:tbl>
    <w:p w14:paraId="20FB5EC0" w14:textId="77777777" w:rsidR="00255B94" w:rsidRPr="00B40FE4" w:rsidRDefault="00255B94" w:rsidP="00255B94">
      <w:pPr>
        <w:keepNext/>
        <w:widowControl w:val="0"/>
        <w:autoSpaceDE w:val="0"/>
        <w:autoSpaceDN w:val="0"/>
        <w:adjustRightInd w:val="0"/>
        <w:jc w:val="center"/>
        <w:outlineLvl w:val="0"/>
        <w:rPr>
          <w:b/>
          <w:bCs/>
          <w:kern w:val="32"/>
        </w:rPr>
      </w:pPr>
      <w:r w:rsidRPr="00B40FE4">
        <w:rPr>
          <w:b/>
          <w:bCs/>
          <w:kern w:val="32"/>
        </w:rPr>
        <w:t>ПОЛОЖЕНИЕ</w:t>
      </w:r>
    </w:p>
    <w:p w14:paraId="666EA4FE" w14:textId="77777777" w:rsidR="00255B94" w:rsidRPr="00B40FE4" w:rsidRDefault="00255B94" w:rsidP="00255B94">
      <w:pPr>
        <w:jc w:val="center"/>
        <w:rPr>
          <w:b/>
          <w:bCs/>
        </w:rPr>
      </w:pPr>
      <w:r w:rsidRPr="00B40FE4">
        <w:rPr>
          <w:b/>
          <w:bCs/>
        </w:rPr>
        <w:t xml:space="preserve">о комиссии по трудовым спорам </w:t>
      </w:r>
    </w:p>
    <w:p w14:paraId="3DBC9BC9" w14:textId="77777777" w:rsidR="00255B94" w:rsidRPr="00B40FE4" w:rsidRDefault="00255B94" w:rsidP="00255B94">
      <w:pPr>
        <w:jc w:val="center"/>
        <w:rPr>
          <w:b/>
          <w:bCs/>
        </w:rPr>
      </w:pPr>
      <w:r w:rsidRPr="00B40FE4">
        <w:rPr>
          <w:b/>
          <w:bCs/>
        </w:rPr>
        <w:t>МБОУ «</w:t>
      </w:r>
      <w:r>
        <w:rPr>
          <w:b/>
          <w:bCs/>
        </w:rPr>
        <w:t>Карадуванская гимназия имени Баки Зиятдинова</w:t>
      </w:r>
      <w:r w:rsidRPr="00B40FE4">
        <w:rPr>
          <w:b/>
          <w:bCs/>
        </w:rPr>
        <w:t>»</w:t>
      </w:r>
    </w:p>
    <w:p w14:paraId="07B13CFF" w14:textId="77777777" w:rsidR="00255B94" w:rsidRPr="00B40FE4" w:rsidRDefault="00255B94" w:rsidP="00255B94">
      <w:pPr>
        <w:jc w:val="center"/>
        <w:rPr>
          <w:rFonts w:eastAsia="Calibri"/>
          <w:lang w:eastAsia="en-US"/>
        </w:rPr>
      </w:pPr>
    </w:p>
    <w:p w14:paraId="357DC759" w14:textId="77777777" w:rsidR="00255B94" w:rsidRPr="00B40FE4" w:rsidRDefault="00255B94" w:rsidP="00255B94">
      <w:pPr>
        <w:jc w:val="center"/>
        <w:rPr>
          <w:rFonts w:eastAsia="Calibri"/>
          <w:lang w:eastAsia="en-US"/>
        </w:rPr>
      </w:pPr>
      <w:r w:rsidRPr="00B40FE4">
        <w:rPr>
          <w:rFonts w:eastAsia="Calibri"/>
          <w:lang w:eastAsia="en-US"/>
        </w:rPr>
        <w:t>Настоящее положение определяет компетенцию, порядок формирования и работы комиссии по трудовым спорам (далее – КТС) в соответствии с трудовым законодательством.</w:t>
      </w:r>
    </w:p>
    <w:p w14:paraId="35556A77" w14:textId="77777777" w:rsidR="00255B94" w:rsidRPr="00B40FE4" w:rsidRDefault="00255B94" w:rsidP="00255B94">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 xml:space="preserve">1.      КТС рассматривает индивидуальные трудовые споры, возникающие между работником и </w:t>
      </w:r>
      <w:r w:rsidRPr="00B40FE4">
        <w:rPr>
          <w:rFonts w:eastAsia="Calibri"/>
          <w:lang w:eastAsia="en-US"/>
        </w:rPr>
        <w:t xml:space="preserve">администрацией муниципального бюджетного  </w:t>
      </w:r>
      <w:r>
        <w:rPr>
          <w:rFonts w:eastAsia="Calibri"/>
          <w:lang w:eastAsia="en-US"/>
        </w:rPr>
        <w:t>обще</w:t>
      </w:r>
      <w:r w:rsidRPr="00B40FE4">
        <w:rPr>
          <w:rFonts w:eastAsia="Calibri"/>
          <w:lang w:eastAsia="en-US"/>
        </w:rPr>
        <w:t>образовательного учреждения «</w:t>
      </w:r>
      <w:r w:rsidRPr="009C4D6F">
        <w:rPr>
          <w:bCs/>
        </w:rPr>
        <w:t>Карадуванская гимназия имени Баки Зиятди</w:t>
      </w:r>
      <w:r>
        <w:rPr>
          <w:rFonts w:eastAsia="Calibri"/>
          <w:lang w:eastAsia="en-US"/>
        </w:rPr>
        <w:t>нова</w:t>
      </w:r>
      <w:r w:rsidRPr="00B40FE4">
        <w:rPr>
          <w:rFonts w:eastAsia="Calibri"/>
          <w:lang w:eastAsia="en-US"/>
        </w:rPr>
        <w:t>» Балтасинского муниципального района Республики Татарстан</w:t>
      </w:r>
      <w:r w:rsidRPr="00B40FE4">
        <w:rPr>
          <w:rFonts w:eastAsia="Calibri"/>
          <w:color w:val="000000"/>
          <w:lang w:eastAsia="en-US"/>
        </w:rPr>
        <w:t xml:space="preserve"> (далее – Учреждение) по вопросам применения законодательных и иных нормативных актов о труде, коллективного договора и иных соглашений о труде, а также условий трудового договора, если работник не урегулировал разногласия при непосредственных переговорах с администрацией Учреждения. КТС является первичным органом по рассмотрению трудовых споров, возникающих </w:t>
      </w:r>
      <w:r>
        <w:rPr>
          <w:rFonts w:eastAsia="Calibri"/>
          <w:color w:val="000000"/>
          <w:lang w:eastAsia="en-US"/>
        </w:rPr>
        <w:t>в учреждении</w:t>
      </w:r>
      <w:r w:rsidRPr="00B40FE4">
        <w:rPr>
          <w:rFonts w:eastAsia="Calibri"/>
          <w:color w:val="000000"/>
          <w:lang w:eastAsia="en-US"/>
        </w:rPr>
        <w:t>, за исключением тех, по которым законодательством установлен иной порядок их рассмотрения.</w:t>
      </w:r>
    </w:p>
    <w:p w14:paraId="28E2157F" w14:textId="77777777" w:rsidR="00255B94" w:rsidRPr="00B40FE4" w:rsidRDefault="00255B94" w:rsidP="00255B94">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 xml:space="preserve">2.      КТС образуется по инициативе работников или работодателя: представители работодателя назначаются в комиссию руководителем Учреждения - приказом; представители работников избираются общим собранием работников </w:t>
      </w:r>
      <w:r>
        <w:rPr>
          <w:rFonts w:eastAsia="Calibri"/>
          <w:color w:val="000000"/>
          <w:lang w:eastAsia="en-US"/>
        </w:rPr>
        <w:t xml:space="preserve">Учреждения </w:t>
      </w:r>
      <w:r w:rsidRPr="00B40FE4">
        <w:rPr>
          <w:rFonts w:eastAsia="Calibri"/>
          <w:color w:val="000000"/>
          <w:lang w:eastAsia="en-US"/>
        </w:rPr>
        <w:t xml:space="preserve"> большинством голосов.</w:t>
      </w:r>
    </w:p>
    <w:p w14:paraId="045F80CF" w14:textId="77777777" w:rsidR="00255B94" w:rsidRPr="00B40FE4" w:rsidRDefault="00255B94" w:rsidP="00255B94">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3.      Численность КТС - 3 человек. Срок полномочий КТС устанавливается в соответствии со сроком действия коллективного договора. Комиссия из своего состава избирает председателя и секретаря.</w:t>
      </w:r>
    </w:p>
    <w:p w14:paraId="5EDD263E" w14:textId="77777777" w:rsidR="00255B94" w:rsidRPr="00B40FE4" w:rsidRDefault="00255B94" w:rsidP="00255B94">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4.      Организационно-техническое обеспечение деятельности КТС осуществляется работодателем.</w:t>
      </w:r>
    </w:p>
    <w:p w14:paraId="6510F655" w14:textId="77777777" w:rsidR="00255B94" w:rsidRPr="00B40FE4" w:rsidRDefault="00255B94" w:rsidP="00255B94">
      <w:pPr>
        <w:tabs>
          <w:tab w:val="num" w:pos="0"/>
        </w:tabs>
        <w:ind w:firstLine="360"/>
        <w:jc w:val="both"/>
        <w:rPr>
          <w:rFonts w:eastAsia="Calibri"/>
          <w:lang w:eastAsia="en-US"/>
        </w:rPr>
      </w:pPr>
      <w:r w:rsidRPr="00B40FE4">
        <w:rPr>
          <w:rFonts w:eastAsia="Calibri"/>
          <w:color w:val="000000"/>
          <w:lang w:eastAsia="en-US"/>
        </w:rPr>
        <w:t>5.      Прием заявлений в КТС производится в профкоме. Заявления работников подлежат обязательной регистрации в журнале, в котором отмечается ход рассмотрения споров и их исполнение.</w:t>
      </w:r>
    </w:p>
    <w:p w14:paraId="56C7049A" w14:textId="77777777" w:rsidR="00255B94" w:rsidRPr="00B40FE4" w:rsidRDefault="00255B94" w:rsidP="00255B94">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6.      Работник может обратиться в КТС в трехмесячный срок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w:t>
      </w:r>
    </w:p>
    <w:p w14:paraId="2C086D1A" w14:textId="77777777" w:rsidR="00255B94" w:rsidRPr="00B40FE4" w:rsidRDefault="00255B94" w:rsidP="00255B94">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7.      КТС обязана рассмотреть трудовой спор в 10-дневный срок со дня подачи заявления. О времени рассмотрения КТС извещает заблаговременно работника и администрацию Учреждения.</w:t>
      </w:r>
    </w:p>
    <w:p w14:paraId="5A4E3A29" w14:textId="77777777" w:rsidR="00255B94" w:rsidRPr="00B40FE4" w:rsidRDefault="00255B94" w:rsidP="00255B94">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8.      Спор рассматривается в присутствии работника, подавшего заявление, и представителя администрации Учреждения.</w:t>
      </w:r>
    </w:p>
    <w:p w14:paraId="061A2E2F" w14:textId="77777777" w:rsidR="00255B94" w:rsidRPr="00B40FE4" w:rsidRDefault="00255B94" w:rsidP="00255B94">
      <w:pPr>
        <w:shd w:val="clear" w:color="auto" w:fill="FFFFFF"/>
        <w:autoSpaceDE w:val="0"/>
        <w:autoSpaceDN w:val="0"/>
        <w:adjustRightInd w:val="0"/>
        <w:ind w:firstLine="360"/>
        <w:jc w:val="both"/>
        <w:rPr>
          <w:rFonts w:eastAsia="Calibri"/>
          <w:lang w:eastAsia="en-US"/>
        </w:rPr>
      </w:pPr>
      <w:r w:rsidRPr="00B40FE4">
        <w:rPr>
          <w:rFonts w:eastAsia="Calibri"/>
          <w:color w:val="000000"/>
          <w:lang w:eastAsia="en-US"/>
        </w:rPr>
        <w:t>Рассмотрение спора в отсутствии работника допускается лишь по его письменному заявлению. В случае неявки работника на заседание КТС рассмотрение его заявления откладывается, о чем работник и администрация Учреждения должны быть извещены. В случае вторичной неявки работника без уважительных причин КТС может внести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w:t>
      </w:r>
    </w:p>
    <w:p w14:paraId="356A7B25" w14:textId="77777777" w:rsidR="00255B94" w:rsidRPr="00B40FE4" w:rsidRDefault="00255B94" w:rsidP="00255B94">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 xml:space="preserve">9.      КТС имеет право вызывать на заседание свидетелей, приглашать специалистов, представителей профсоюзов. Представители профсоюзов могут выступать в КТС в интересах </w:t>
      </w:r>
      <w:r w:rsidRPr="00B40FE4">
        <w:rPr>
          <w:rFonts w:eastAsia="Calibri"/>
          <w:color w:val="000000"/>
          <w:lang w:eastAsia="en-US"/>
        </w:rPr>
        <w:lastRenderedPageBreak/>
        <w:t>работника по его просьбе, а также по собственной инициативе. По требованию КТС администрация Учреждения обязана представить все необходимые расчеты и документы.</w:t>
      </w:r>
    </w:p>
    <w:p w14:paraId="51030B83" w14:textId="77777777" w:rsidR="00255B94" w:rsidRPr="00B40FE4" w:rsidRDefault="00255B94" w:rsidP="00255B94">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10.        В начале заседания КТС работник вправе заявить мотивированный отвод любому члену комиссии. Вопрос об удовлетворении отвода решается комиссией. В этом случае рассмотрение заявления работника может быть перенесено на другое время.</w:t>
      </w:r>
    </w:p>
    <w:p w14:paraId="7CDD8EF5" w14:textId="77777777" w:rsidR="00255B94" w:rsidRPr="00B40FE4" w:rsidRDefault="00255B94" w:rsidP="00255B94">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11.        Заседание КТС считается правомочным, если на нем присутствует не менее половины назначенных и избранных в ее состав членов. Решение КТС принимается тайным голосованием большинством голосов присутствующих на заседании членов комиссии.</w:t>
      </w:r>
    </w:p>
    <w:p w14:paraId="5AC23C32" w14:textId="77777777" w:rsidR="00255B94" w:rsidRPr="00B40FE4" w:rsidRDefault="00255B94" w:rsidP="00255B94">
      <w:pPr>
        <w:shd w:val="clear" w:color="auto" w:fill="FFFFFF"/>
        <w:tabs>
          <w:tab w:val="left" w:pos="0"/>
        </w:tabs>
        <w:autoSpaceDE w:val="0"/>
        <w:autoSpaceDN w:val="0"/>
        <w:adjustRightInd w:val="0"/>
        <w:ind w:firstLine="180"/>
        <w:jc w:val="both"/>
        <w:rPr>
          <w:rFonts w:eastAsia="Calibri"/>
          <w:lang w:eastAsia="en-US"/>
        </w:rPr>
      </w:pPr>
      <w:r w:rsidRPr="00B40FE4">
        <w:rPr>
          <w:rFonts w:eastAsia="Calibri"/>
          <w:color w:val="000000"/>
          <w:lang w:eastAsia="en-US"/>
        </w:rPr>
        <w:t>12.        На заседании КТС ведется протокол, в котором отмечаются дата заседания, состав присутствующих членов комиссии, содержание спора, выступления участников заседания, краткое содержание принятого решения. Принятое КТС решение должно содержать указание на дату заседания, мотивировку, правовое обоснование и содержание решения. Решение КТС подписывается членами КТС и заверяется печатью профкома.</w:t>
      </w:r>
    </w:p>
    <w:p w14:paraId="688C3948" w14:textId="77777777" w:rsidR="00255B94" w:rsidRPr="00B40FE4" w:rsidRDefault="00255B94" w:rsidP="00255B94">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13.        Член КТС, не согласный с решением большинства, обязан подписать протокол заседания комиссии, но вправе изложить в нем свое особое мнение.</w:t>
      </w:r>
    </w:p>
    <w:p w14:paraId="667E674E" w14:textId="77777777" w:rsidR="00255B94" w:rsidRPr="00B40FE4" w:rsidRDefault="00255B94" w:rsidP="00255B94">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 xml:space="preserve">14.        Копия решения КТС вручается работнику и руководителю </w:t>
      </w:r>
      <w:r>
        <w:rPr>
          <w:rFonts w:eastAsia="Calibri"/>
          <w:color w:val="000000"/>
          <w:lang w:eastAsia="en-US"/>
        </w:rPr>
        <w:t>Учреждения</w:t>
      </w:r>
      <w:r w:rsidRPr="00B40FE4">
        <w:rPr>
          <w:rFonts w:eastAsia="Calibri"/>
          <w:color w:val="000000"/>
          <w:lang w:eastAsia="en-US"/>
        </w:rPr>
        <w:t xml:space="preserve"> в 3-х дневн</w:t>
      </w:r>
      <w:r>
        <w:rPr>
          <w:rFonts w:eastAsia="Calibri"/>
          <w:color w:val="000000"/>
          <w:lang w:eastAsia="en-US"/>
        </w:rPr>
        <w:t>ы</w:t>
      </w:r>
      <w:r w:rsidRPr="00B40FE4">
        <w:rPr>
          <w:rFonts w:eastAsia="Calibri"/>
          <w:color w:val="000000"/>
          <w:lang w:eastAsia="en-US"/>
        </w:rPr>
        <w:t>й срок со дня принятия решения. О дате поручения (вручения) им копий делается отметка в журнале. Решение КТС может быть обжаловано работником или администрацией Учреждения в суде в 10-дневный срок со дня вручения им копий решения комиссии. Решение КТС подлежит исполнению администрацией Учреждения в трехдневный срок по истечении 10 дней, предусмотренных на обжалование.</w:t>
      </w:r>
    </w:p>
    <w:p w14:paraId="1A4E079C" w14:textId="77777777" w:rsidR="00255B94" w:rsidRPr="00B40FE4" w:rsidRDefault="00255B94" w:rsidP="00255B94">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15.        Если КТС в установленный 10-дневный срок не рассмотрел трудовой спор, работник вправе обратиться в суд, кроме случаев, когда рассмотрение не состоялось из-за отсутствия работника.</w:t>
      </w:r>
    </w:p>
    <w:p w14:paraId="3E86B135" w14:textId="77777777" w:rsidR="00255B94" w:rsidRPr="00B40FE4" w:rsidRDefault="00255B94" w:rsidP="00255B94">
      <w:pPr>
        <w:tabs>
          <w:tab w:val="num" w:pos="0"/>
        </w:tabs>
        <w:ind w:firstLine="180"/>
        <w:jc w:val="both"/>
        <w:rPr>
          <w:rFonts w:eastAsia="Calibri"/>
          <w:lang w:eastAsia="en-US"/>
        </w:rPr>
      </w:pPr>
      <w:r w:rsidRPr="00B40FE4">
        <w:rPr>
          <w:rFonts w:eastAsia="Calibri"/>
          <w:color w:val="000000"/>
          <w:lang w:eastAsia="en-US"/>
        </w:rPr>
        <w:t>16.        В случае неисполнения администрацией Учреждения решения КТС в установленный срок, работнику комиссией выдается удостоверение, имеющее силу исполнительного листа. Удостоверение не выдается, если работник или администрация Учреждения обратилась в установленный срок с заявлением о разрешении трудового спора в суд.</w:t>
      </w:r>
    </w:p>
    <w:p w14:paraId="5049074F" w14:textId="77777777" w:rsidR="00255B94" w:rsidRPr="00B40FE4" w:rsidRDefault="00255B94" w:rsidP="00255B94">
      <w:pPr>
        <w:shd w:val="clear" w:color="auto" w:fill="FFFFFF"/>
        <w:autoSpaceDE w:val="0"/>
        <w:autoSpaceDN w:val="0"/>
        <w:adjustRightInd w:val="0"/>
        <w:ind w:firstLine="360"/>
        <w:jc w:val="both"/>
        <w:rPr>
          <w:rFonts w:eastAsia="Calibri"/>
          <w:lang w:eastAsia="en-US"/>
        </w:rPr>
      </w:pPr>
      <w:r w:rsidRPr="00B40FE4">
        <w:rPr>
          <w:rFonts w:eastAsia="Calibri"/>
          <w:color w:val="000000"/>
          <w:lang w:eastAsia="en-US"/>
        </w:rPr>
        <w:t xml:space="preserve">На основании удостоверения, выданного КТС и предъявленного не позднее 3-месячного срока, со дня его получения, решение КТС приводит в исполнение в принудительном порядке судебный пристав. </w:t>
      </w:r>
    </w:p>
    <w:p w14:paraId="1CAA3F5D" w14:textId="77777777" w:rsidR="00255B94" w:rsidRPr="00B40FE4" w:rsidRDefault="00255B94" w:rsidP="00255B94">
      <w:pPr>
        <w:tabs>
          <w:tab w:val="num" w:pos="0"/>
        </w:tabs>
        <w:ind w:firstLine="180"/>
        <w:jc w:val="both"/>
        <w:rPr>
          <w:rFonts w:eastAsia="Calibri"/>
          <w:lang w:eastAsia="en-US"/>
        </w:rPr>
      </w:pPr>
      <w:r w:rsidRPr="00B40FE4">
        <w:rPr>
          <w:rFonts w:eastAsia="Calibri"/>
          <w:color w:val="000000"/>
          <w:lang w:eastAsia="en-US"/>
        </w:rPr>
        <w:t>17.        В случае пропуска работником установленного трехмесячного срока по уважительным причинам КТС, выдавшая удостоверение, может восстановить этот срок, рассмотрев заявление работника на своем заседании.</w:t>
      </w:r>
    </w:p>
    <w:p w14:paraId="4A4D8835" w14:textId="77777777" w:rsidR="00255B94" w:rsidRPr="00B40FE4" w:rsidRDefault="00255B94" w:rsidP="00255B94">
      <w:pPr>
        <w:tabs>
          <w:tab w:val="num" w:pos="0"/>
        </w:tabs>
        <w:ind w:firstLine="180"/>
        <w:jc w:val="both"/>
        <w:rPr>
          <w:rFonts w:eastAsia="Calibri"/>
          <w:lang w:eastAsia="en-US"/>
        </w:rPr>
      </w:pPr>
      <w:r w:rsidRPr="00B40FE4">
        <w:rPr>
          <w:rFonts w:eastAsia="Calibri"/>
          <w:color w:val="000000"/>
          <w:lang w:eastAsia="en-US"/>
        </w:rPr>
        <w:t>18.        Членам КТС предоставляется свободное от работы время с сохранением среднего заработка для участия в работе комиссии.</w:t>
      </w:r>
    </w:p>
    <w:p w14:paraId="1B6F46A7" w14:textId="77777777" w:rsidR="00255B94" w:rsidRPr="00B40FE4" w:rsidRDefault="00255B94" w:rsidP="00255B94">
      <w:pPr>
        <w:tabs>
          <w:tab w:val="left" w:pos="0"/>
        </w:tabs>
        <w:ind w:firstLine="360"/>
        <w:jc w:val="both"/>
        <w:rPr>
          <w:rFonts w:eastAsia="Calibri"/>
          <w:lang w:eastAsia="en-US"/>
        </w:rPr>
      </w:pPr>
      <w:r w:rsidRPr="00B40FE4">
        <w:rPr>
          <w:rFonts w:eastAsia="Calibri"/>
          <w:color w:val="000000"/>
          <w:lang w:eastAsia="en-US"/>
        </w:rPr>
        <w:t>Члены КТС не могут быть по инициативе администрации Учреждения переведены на другую работу или подвергнуты дисциплинарному взысканию без предварительного согласия КТС, членами которого они являются. Увольнение членов КТС по инициативе администрации Учреждения (независимо от оснований), помимо соблюдения общего порядка увольнения, допускается лишь с согласия комиссии по трудовым спора</w:t>
      </w:r>
      <w:r w:rsidRPr="00B40FE4">
        <w:rPr>
          <w:rFonts w:eastAsia="Calibri"/>
          <w:lang w:eastAsia="en-US"/>
        </w:rPr>
        <w:t>м</w:t>
      </w:r>
      <w:r w:rsidRPr="00B40FE4">
        <w:rPr>
          <w:rFonts w:eastAsia="Calibri"/>
          <w:color w:val="505050"/>
          <w:lang w:eastAsia="en-US"/>
        </w:rPr>
        <w:t>.</w:t>
      </w:r>
    </w:p>
    <w:p w14:paraId="16F62FA4" w14:textId="77777777" w:rsidR="00255B94" w:rsidRDefault="00255B94" w:rsidP="00255B94">
      <w:pPr>
        <w:ind w:left="5664" w:firstLine="709"/>
        <w:jc w:val="both"/>
        <w:rPr>
          <w:i/>
          <w:color w:val="000000"/>
        </w:rPr>
      </w:pPr>
    </w:p>
    <w:p w14:paraId="7D8E582D" w14:textId="77777777" w:rsidR="00255B94" w:rsidRDefault="00255B94" w:rsidP="00255B94">
      <w:pPr>
        <w:ind w:left="5664" w:firstLine="709"/>
        <w:jc w:val="both"/>
        <w:rPr>
          <w:i/>
          <w:color w:val="000000"/>
        </w:rPr>
      </w:pPr>
    </w:p>
    <w:p w14:paraId="58D9BFFD" w14:textId="3F6AD826" w:rsidR="00255B94" w:rsidRDefault="00255B94" w:rsidP="00255B94">
      <w:pPr>
        <w:jc w:val="right"/>
        <w:rPr>
          <w:b/>
          <w:i/>
        </w:rPr>
      </w:pPr>
    </w:p>
    <w:p w14:paraId="00F3060C" w14:textId="0D6695E8" w:rsidR="00E23C61" w:rsidRDefault="00E23C61" w:rsidP="00255B94">
      <w:pPr>
        <w:jc w:val="right"/>
        <w:rPr>
          <w:b/>
          <w:i/>
        </w:rPr>
      </w:pPr>
    </w:p>
    <w:p w14:paraId="3391AA71" w14:textId="56258E0F" w:rsidR="00E23C61" w:rsidRDefault="00E23C61" w:rsidP="00255B94">
      <w:pPr>
        <w:jc w:val="right"/>
        <w:rPr>
          <w:b/>
          <w:i/>
        </w:rPr>
      </w:pPr>
    </w:p>
    <w:p w14:paraId="79C7CA09" w14:textId="33248358" w:rsidR="00E23C61" w:rsidRDefault="00E23C61" w:rsidP="00255B94">
      <w:pPr>
        <w:jc w:val="right"/>
        <w:rPr>
          <w:b/>
          <w:i/>
        </w:rPr>
      </w:pPr>
    </w:p>
    <w:p w14:paraId="1ACFA29C" w14:textId="2D8E042E" w:rsidR="00E23C61" w:rsidRDefault="00E23C61" w:rsidP="00255B94">
      <w:pPr>
        <w:jc w:val="right"/>
        <w:rPr>
          <w:b/>
          <w:i/>
        </w:rPr>
      </w:pPr>
    </w:p>
    <w:p w14:paraId="3C432D28" w14:textId="77777777" w:rsidR="00E23C61" w:rsidRDefault="00E23C61" w:rsidP="00255B94">
      <w:pPr>
        <w:jc w:val="right"/>
        <w:rPr>
          <w:b/>
          <w:i/>
        </w:rPr>
      </w:pPr>
    </w:p>
    <w:p w14:paraId="34A740AD" w14:textId="77777777" w:rsidR="00255B94" w:rsidRDefault="00255B94" w:rsidP="00255B94">
      <w:pPr>
        <w:jc w:val="right"/>
        <w:rPr>
          <w:b/>
          <w:i/>
        </w:rPr>
      </w:pPr>
    </w:p>
    <w:p w14:paraId="0F68F8AE" w14:textId="77777777" w:rsidR="00255B94" w:rsidRDefault="00255B94" w:rsidP="00255B94">
      <w:pPr>
        <w:jc w:val="right"/>
        <w:rPr>
          <w:b/>
          <w:i/>
        </w:rPr>
      </w:pPr>
    </w:p>
    <w:p w14:paraId="4918D7CB" w14:textId="77777777" w:rsidR="00255B94" w:rsidRDefault="00255B94" w:rsidP="00255B94">
      <w:pPr>
        <w:jc w:val="right"/>
        <w:rPr>
          <w:b/>
          <w:i/>
        </w:rPr>
      </w:pPr>
    </w:p>
    <w:p w14:paraId="591B6382" w14:textId="77777777" w:rsidR="00255B94" w:rsidRPr="0087513D" w:rsidRDefault="00255B94" w:rsidP="00255B94">
      <w:pPr>
        <w:jc w:val="right"/>
        <w:rPr>
          <w:b/>
          <w:i/>
        </w:rPr>
      </w:pPr>
      <w:r w:rsidRPr="0087513D">
        <w:rPr>
          <w:b/>
          <w:i/>
        </w:rPr>
        <w:t>Приложение  №</w:t>
      </w:r>
      <w:r>
        <w:rPr>
          <w:b/>
          <w:i/>
        </w:rPr>
        <w:t xml:space="preserve"> </w:t>
      </w:r>
      <w:r w:rsidRPr="0087513D">
        <w:rPr>
          <w:b/>
          <w:i/>
        </w:rPr>
        <w:t>6</w:t>
      </w:r>
    </w:p>
    <w:p w14:paraId="0AC54720" w14:textId="77777777" w:rsidR="00255B94" w:rsidRDefault="00255B94" w:rsidP="00255B94">
      <w:pPr>
        <w:jc w:val="right"/>
      </w:pPr>
    </w:p>
    <w:p w14:paraId="4D464262" w14:textId="77777777" w:rsidR="00255B94" w:rsidRPr="004A1F4D" w:rsidRDefault="00255B94" w:rsidP="00255B94">
      <w:pPr>
        <w:jc w:val="right"/>
      </w:pPr>
    </w:p>
    <w:tbl>
      <w:tblPr>
        <w:tblW w:w="10009" w:type="dxa"/>
        <w:tblInd w:w="-106" w:type="dxa"/>
        <w:tblLook w:val="01E0" w:firstRow="1" w:lastRow="1" w:firstColumn="1" w:lastColumn="1" w:noHBand="0" w:noVBand="0"/>
      </w:tblPr>
      <w:tblGrid>
        <w:gridCol w:w="4183"/>
        <w:gridCol w:w="1686"/>
        <w:gridCol w:w="4140"/>
      </w:tblGrid>
      <w:tr w:rsidR="00255B94" w:rsidRPr="004A1F4D" w14:paraId="449EAE67" w14:textId="77777777" w:rsidTr="001964DB">
        <w:tc>
          <w:tcPr>
            <w:tcW w:w="4183" w:type="dxa"/>
          </w:tcPr>
          <w:p w14:paraId="1B6D8671" w14:textId="77777777" w:rsidR="00255B94" w:rsidRPr="004A1F4D" w:rsidRDefault="00255B94" w:rsidP="001964DB">
            <w:pPr>
              <w:keepNext/>
              <w:widowControl w:val="0"/>
              <w:autoSpaceDE w:val="0"/>
              <w:autoSpaceDN w:val="0"/>
              <w:adjustRightInd w:val="0"/>
              <w:outlineLvl w:val="0"/>
              <w:rPr>
                <w:bCs/>
                <w:kern w:val="32"/>
              </w:rPr>
            </w:pPr>
            <w:r w:rsidRPr="004A1F4D">
              <w:rPr>
                <w:bCs/>
                <w:kern w:val="32"/>
              </w:rPr>
              <w:t>Принято на общем собрании трудового коллектива МБОУ «</w:t>
            </w:r>
            <w:r>
              <w:rPr>
                <w:bCs/>
                <w:kern w:val="32"/>
              </w:rPr>
              <w:t>Карадуванская гимназия имени Баки Зиятдинова</w:t>
            </w:r>
            <w:r w:rsidRPr="004A1F4D">
              <w:rPr>
                <w:bCs/>
                <w:kern w:val="32"/>
              </w:rPr>
              <w:t>»</w:t>
            </w:r>
          </w:p>
          <w:p w14:paraId="53CB528C" w14:textId="1EB368FC" w:rsidR="00255B94" w:rsidRPr="004A1F4D" w:rsidRDefault="00255B94" w:rsidP="001964DB">
            <w:pPr>
              <w:keepNext/>
              <w:widowControl w:val="0"/>
              <w:autoSpaceDE w:val="0"/>
              <w:autoSpaceDN w:val="0"/>
              <w:adjustRightInd w:val="0"/>
              <w:outlineLvl w:val="0"/>
              <w:rPr>
                <w:bCs/>
                <w:kern w:val="32"/>
              </w:rPr>
            </w:pPr>
            <w:r>
              <w:rPr>
                <w:bCs/>
                <w:kern w:val="32"/>
              </w:rPr>
              <w:t xml:space="preserve">Протокол № </w:t>
            </w:r>
            <w:r w:rsidR="001A617F">
              <w:rPr>
                <w:bCs/>
                <w:kern w:val="32"/>
              </w:rPr>
              <w:t>3</w:t>
            </w:r>
            <w:r>
              <w:rPr>
                <w:bCs/>
                <w:kern w:val="32"/>
              </w:rPr>
              <w:t xml:space="preserve"> </w:t>
            </w:r>
            <w:r w:rsidRPr="004A1F4D">
              <w:rPr>
                <w:bCs/>
                <w:kern w:val="32"/>
              </w:rPr>
              <w:t xml:space="preserve">  от «</w:t>
            </w:r>
            <w:r w:rsidR="001A617F">
              <w:rPr>
                <w:bCs/>
                <w:kern w:val="32"/>
              </w:rPr>
              <w:t>1</w:t>
            </w:r>
            <w:r>
              <w:rPr>
                <w:bCs/>
                <w:kern w:val="32"/>
              </w:rPr>
              <w:t xml:space="preserve"> </w:t>
            </w:r>
            <w:r w:rsidRPr="004A1F4D">
              <w:rPr>
                <w:bCs/>
                <w:kern w:val="32"/>
              </w:rPr>
              <w:t>»</w:t>
            </w:r>
            <w:r>
              <w:rPr>
                <w:bCs/>
                <w:kern w:val="32"/>
              </w:rPr>
              <w:t xml:space="preserve"> </w:t>
            </w:r>
            <w:r w:rsidR="001A617F">
              <w:rPr>
                <w:bCs/>
                <w:kern w:val="32"/>
              </w:rPr>
              <w:t>марта</w:t>
            </w:r>
            <w:r>
              <w:rPr>
                <w:bCs/>
                <w:kern w:val="32"/>
              </w:rPr>
              <w:t xml:space="preserve">              2</w:t>
            </w:r>
            <w:r w:rsidR="00E23C61">
              <w:rPr>
                <w:bCs/>
                <w:kern w:val="32"/>
              </w:rPr>
              <w:t>024</w:t>
            </w:r>
            <w:r w:rsidRPr="004A1F4D">
              <w:rPr>
                <w:bCs/>
                <w:kern w:val="32"/>
              </w:rPr>
              <w:t>г.</w:t>
            </w:r>
          </w:p>
          <w:p w14:paraId="3A2AB939" w14:textId="77777777" w:rsidR="00255B94" w:rsidRPr="004A1F4D" w:rsidRDefault="00255B94" w:rsidP="001964DB">
            <w:pPr>
              <w:keepNext/>
              <w:widowControl w:val="0"/>
              <w:autoSpaceDE w:val="0"/>
              <w:autoSpaceDN w:val="0"/>
              <w:adjustRightInd w:val="0"/>
              <w:jc w:val="center"/>
              <w:outlineLvl w:val="0"/>
              <w:rPr>
                <w:bCs/>
                <w:kern w:val="32"/>
              </w:rPr>
            </w:pPr>
          </w:p>
        </w:tc>
        <w:tc>
          <w:tcPr>
            <w:tcW w:w="1686" w:type="dxa"/>
          </w:tcPr>
          <w:p w14:paraId="14109CEC" w14:textId="77777777" w:rsidR="00255B94" w:rsidRPr="004A1F4D" w:rsidRDefault="00255B94" w:rsidP="001964DB">
            <w:pPr>
              <w:keepNext/>
              <w:widowControl w:val="0"/>
              <w:autoSpaceDE w:val="0"/>
              <w:autoSpaceDN w:val="0"/>
              <w:adjustRightInd w:val="0"/>
              <w:jc w:val="center"/>
              <w:outlineLvl w:val="0"/>
              <w:rPr>
                <w:bCs/>
                <w:kern w:val="32"/>
              </w:rPr>
            </w:pPr>
          </w:p>
        </w:tc>
        <w:tc>
          <w:tcPr>
            <w:tcW w:w="4140" w:type="dxa"/>
          </w:tcPr>
          <w:p w14:paraId="5C60BBB6" w14:textId="77777777" w:rsidR="00255B94" w:rsidRPr="004A1F4D" w:rsidRDefault="00255B94" w:rsidP="001964DB">
            <w:pPr>
              <w:keepNext/>
              <w:widowControl w:val="0"/>
              <w:autoSpaceDE w:val="0"/>
              <w:autoSpaceDN w:val="0"/>
              <w:adjustRightInd w:val="0"/>
              <w:outlineLvl w:val="0"/>
              <w:rPr>
                <w:bCs/>
                <w:kern w:val="32"/>
              </w:rPr>
            </w:pPr>
            <w:r w:rsidRPr="004A1F4D">
              <w:rPr>
                <w:bCs/>
                <w:kern w:val="32"/>
              </w:rPr>
              <w:t>УТВЕРЖДАЮ</w:t>
            </w:r>
          </w:p>
          <w:p w14:paraId="060E14E1" w14:textId="77777777" w:rsidR="00255B94" w:rsidRPr="004A1F4D" w:rsidRDefault="00255B94" w:rsidP="001964DB">
            <w:pPr>
              <w:keepNext/>
              <w:widowControl w:val="0"/>
              <w:autoSpaceDE w:val="0"/>
              <w:autoSpaceDN w:val="0"/>
              <w:adjustRightInd w:val="0"/>
              <w:outlineLvl w:val="0"/>
              <w:rPr>
                <w:bCs/>
                <w:kern w:val="32"/>
              </w:rPr>
            </w:pPr>
            <w:r w:rsidRPr="004A1F4D">
              <w:rPr>
                <w:bCs/>
                <w:kern w:val="32"/>
              </w:rPr>
              <w:t xml:space="preserve">Директор </w:t>
            </w:r>
            <w:r>
              <w:rPr>
                <w:bCs/>
                <w:kern w:val="32"/>
              </w:rPr>
              <w:t>гимназии</w:t>
            </w:r>
          </w:p>
          <w:p w14:paraId="6543B475" w14:textId="77777777" w:rsidR="00255B94" w:rsidRPr="004A1F4D" w:rsidRDefault="00255B94" w:rsidP="001964DB">
            <w:pPr>
              <w:keepNext/>
              <w:widowControl w:val="0"/>
              <w:autoSpaceDE w:val="0"/>
              <w:autoSpaceDN w:val="0"/>
              <w:adjustRightInd w:val="0"/>
              <w:outlineLvl w:val="0"/>
              <w:rPr>
                <w:bCs/>
                <w:kern w:val="32"/>
              </w:rPr>
            </w:pPr>
            <w:r w:rsidRPr="004A1F4D">
              <w:rPr>
                <w:bCs/>
                <w:kern w:val="32"/>
              </w:rPr>
              <w:t>МБОУ «</w:t>
            </w:r>
            <w:r>
              <w:rPr>
                <w:bCs/>
                <w:kern w:val="32"/>
              </w:rPr>
              <w:t>Карадуванская гимназия имени Баки Зиятдинова</w:t>
            </w:r>
            <w:r w:rsidRPr="004A1F4D">
              <w:rPr>
                <w:bCs/>
                <w:kern w:val="32"/>
              </w:rPr>
              <w:t>»</w:t>
            </w:r>
          </w:p>
          <w:p w14:paraId="716ED999" w14:textId="336497C9" w:rsidR="00255B94" w:rsidRPr="004A1F4D" w:rsidRDefault="00255B94" w:rsidP="001A617F">
            <w:pPr>
              <w:keepNext/>
              <w:widowControl w:val="0"/>
              <w:autoSpaceDE w:val="0"/>
              <w:autoSpaceDN w:val="0"/>
              <w:adjustRightInd w:val="0"/>
              <w:jc w:val="center"/>
              <w:outlineLvl w:val="0"/>
              <w:rPr>
                <w:bCs/>
                <w:kern w:val="32"/>
              </w:rPr>
            </w:pPr>
            <w:r w:rsidRPr="004A1F4D">
              <w:rPr>
                <w:bCs/>
                <w:kern w:val="32"/>
              </w:rPr>
              <w:t>_____________ Г.Ф.</w:t>
            </w:r>
            <w:r>
              <w:rPr>
                <w:bCs/>
                <w:kern w:val="32"/>
              </w:rPr>
              <w:t>Зарипова</w:t>
            </w:r>
            <w:r w:rsidRPr="004A1F4D">
              <w:rPr>
                <w:bCs/>
                <w:kern w:val="32"/>
              </w:rPr>
              <w:t xml:space="preserve"> </w:t>
            </w:r>
            <w:r w:rsidRPr="004A1F4D">
              <w:rPr>
                <w:bCs/>
                <w:kern w:val="32"/>
                <w:u w:val="single"/>
              </w:rPr>
              <w:t xml:space="preserve"> </w:t>
            </w:r>
            <w:r>
              <w:rPr>
                <w:bCs/>
                <w:kern w:val="32"/>
              </w:rPr>
              <w:br/>
              <w:t xml:space="preserve">« </w:t>
            </w:r>
            <w:r w:rsidR="001A617F">
              <w:rPr>
                <w:bCs/>
                <w:kern w:val="32"/>
              </w:rPr>
              <w:t>30</w:t>
            </w:r>
            <w:r>
              <w:rPr>
                <w:bCs/>
                <w:kern w:val="32"/>
              </w:rPr>
              <w:t xml:space="preserve"> </w:t>
            </w:r>
            <w:r w:rsidRPr="004A1F4D">
              <w:rPr>
                <w:bCs/>
                <w:kern w:val="32"/>
              </w:rPr>
              <w:t>»</w:t>
            </w:r>
            <w:r w:rsidR="001A617F">
              <w:rPr>
                <w:bCs/>
                <w:kern w:val="32"/>
              </w:rPr>
              <w:t xml:space="preserve"> марта</w:t>
            </w:r>
            <w:r w:rsidRPr="004A1F4D">
              <w:rPr>
                <w:bCs/>
                <w:kern w:val="32"/>
              </w:rPr>
              <w:t xml:space="preserve"> </w:t>
            </w:r>
            <w:r>
              <w:rPr>
                <w:bCs/>
                <w:kern w:val="32"/>
              </w:rPr>
              <w:t xml:space="preserve"> </w:t>
            </w:r>
            <w:r w:rsidRPr="004A1F4D">
              <w:rPr>
                <w:bCs/>
                <w:kern w:val="32"/>
              </w:rPr>
              <w:t>20</w:t>
            </w:r>
            <w:r w:rsidR="00E23C61">
              <w:rPr>
                <w:bCs/>
                <w:kern w:val="32"/>
              </w:rPr>
              <w:t>24</w:t>
            </w:r>
            <w:r w:rsidRPr="004A1F4D">
              <w:rPr>
                <w:bCs/>
                <w:kern w:val="32"/>
              </w:rPr>
              <w:t>г.</w:t>
            </w:r>
          </w:p>
        </w:tc>
      </w:tr>
    </w:tbl>
    <w:p w14:paraId="16958DF2" w14:textId="77777777" w:rsidR="00255B94" w:rsidRDefault="00255B94" w:rsidP="00255B94">
      <w:pPr>
        <w:spacing w:after="200" w:line="276" w:lineRule="auto"/>
        <w:jc w:val="center"/>
        <w:rPr>
          <w:b/>
        </w:rPr>
      </w:pPr>
    </w:p>
    <w:p w14:paraId="02733F4E" w14:textId="77777777" w:rsidR="00255B94" w:rsidRDefault="00255B94" w:rsidP="00255B94">
      <w:pPr>
        <w:spacing w:after="200" w:line="276" w:lineRule="auto"/>
        <w:jc w:val="center"/>
        <w:rPr>
          <w:b/>
        </w:rPr>
      </w:pPr>
      <w:r w:rsidRPr="00B40FE4">
        <w:rPr>
          <w:b/>
        </w:rPr>
        <w:t>ПОЛОЖЕНИЕ</w:t>
      </w:r>
    </w:p>
    <w:p w14:paraId="1A504444" w14:textId="77777777" w:rsidR="00255B94" w:rsidRPr="0087513D" w:rsidRDefault="00255B94" w:rsidP="00255B94">
      <w:pPr>
        <w:spacing w:after="200" w:line="276" w:lineRule="auto"/>
        <w:jc w:val="center"/>
        <w:rPr>
          <w:b/>
        </w:rPr>
      </w:pPr>
      <w:r w:rsidRPr="00B40FE4">
        <w:rPr>
          <w:b/>
        </w:rPr>
        <w:t>о комиссии по регулированию социально-трудовых отношений в области образования  МБОУ «</w:t>
      </w:r>
      <w:r>
        <w:rPr>
          <w:b/>
        </w:rPr>
        <w:t>Карадуванская гимназия имени Баки Зиятдинова</w:t>
      </w:r>
      <w:r w:rsidRPr="00B40FE4">
        <w:rPr>
          <w:b/>
        </w:rPr>
        <w:t>» Балтасинского муниципального района Республики Татарстан</w:t>
      </w:r>
    </w:p>
    <w:p w14:paraId="1457AFA3" w14:textId="77777777" w:rsidR="00255B94" w:rsidRPr="00B40FE4" w:rsidRDefault="00255B94" w:rsidP="00255B94">
      <w:pPr>
        <w:spacing w:after="200"/>
        <w:ind w:firstLine="709"/>
        <w:contextualSpacing/>
        <w:jc w:val="center"/>
      </w:pPr>
      <w:r w:rsidRPr="00B40FE4">
        <w:rPr>
          <w:b/>
        </w:rPr>
        <w:t>1. Общие положения</w:t>
      </w:r>
    </w:p>
    <w:p w14:paraId="02F9BCE9" w14:textId="77777777" w:rsidR="00255B94" w:rsidRPr="00B40FE4" w:rsidRDefault="00255B94" w:rsidP="00255B94">
      <w:pPr>
        <w:spacing w:after="200"/>
        <w:ind w:firstLine="709"/>
        <w:contextualSpacing/>
        <w:jc w:val="both"/>
      </w:pPr>
      <w:r w:rsidRPr="00B40FE4">
        <w:t>1.1. Комиссия по регулированию социально-трудовых отношений в МБОУ «</w:t>
      </w:r>
      <w:r w:rsidRPr="0087513D">
        <w:t>Карадуванская гимназия имени Баки Зиятдинова</w:t>
      </w:r>
      <w:r w:rsidRPr="00B40FE4">
        <w:t>»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6" w:history="1">
        <w:r w:rsidRPr="00B40FE4">
          <w:rPr>
            <w:color w:val="000000"/>
            <w:u w:val="single"/>
          </w:rPr>
          <w:t>кодексом</w:t>
        </w:r>
      </w:hyperlink>
      <w:r w:rsidRPr="00B40FE4">
        <w:rPr>
          <w:color w:val="000000"/>
        </w:rPr>
        <w:t> </w:t>
      </w:r>
      <w:r w:rsidRPr="00B40FE4">
        <w:t>Российской Федерации.</w:t>
      </w:r>
    </w:p>
    <w:p w14:paraId="41D0EF11" w14:textId="77777777" w:rsidR="00255B94" w:rsidRPr="00B40FE4" w:rsidRDefault="00255B94" w:rsidP="00255B94">
      <w:pPr>
        <w:spacing w:after="200"/>
        <w:ind w:firstLine="709"/>
        <w:contextualSpacing/>
        <w:jc w:val="both"/>
      </w:pPr>
      <w:r w:rsidRPr="00B40FE4">
        <w:t>1.2. Принципы деятельности Комиссии:</w:t>
      </w:r>
    </w:p>
    <w:p w14:paraId="07703067" w14:textId="77777777" w:rsidR="00255B94" w:rsidRPr="00B40FE4" w:rsidRDefault="00255B94" w:rsidP="00255B94">
      <w:pPr>
        <w:spacing w:after="200"/>
        <w:ind w:firstLine="709"/>
        <w:contextualSpacing/>
        <w:jc w:val="both"/>
      </w:pPr>
      <w:r w:rsidRPr="00B40FE4">
        <w:t>- уважение и учет интересов сторон;</w:t>
      </w:r>
    </w:p>
    <w:p w14:paraId="75FDA5FF" w14:textId="77777777" w:rsidR="00255B94" w:rsidRPr="00B40FE4" w:rsidRDefault="00255B94" w:rsidP="00255B94">
      <w:pPr>
        <w:spacing w:after="200"/>
        <w:ind w:firstLine="709"/>
        <w:contextualSpacing/>
        <w:jc w:val="both"/>
      </w:pPr>
      <w:r w:rsidRPr="00B40FE4">
        <w:t>- полномочность сторон;</w:t>
      </w:r>
    </w:p>
    <w:p w14:paraId="1ED62BE3" w14:textId="77777777" w:rsidR="00255B94" w:rsidRPr="00B40FE4" w:rsidRDefault="00255B94" w:rsidP="00255B94">
      <w:pPr>
        <w:spacing w:after="200"/>
        <w:ind w:firstLine="709"/>
        <w:contextualSpacing/>
        <w:jc w:val="both"/>
      </w:pPr>
      <w:r w:rsidRPr="00B40FE4">
        <w:t>- полнота представительства;</w:t>
      </w:r>
    </w:p>
    <w:p w14:paraId="195E6DDF" w14:textId="77777777" w:rsidR="00255B94" w:rsidRPr="00B40FE4" w:rsidRDefault="00255B94" w:rsidP="00255B94">
      <w:pPr>
        <w:spacing w:after="200"/>
        <w:ind w:firstLine="709"/>
        <w:contextualSpacing/>
        <w:jc w:val="both"/>
      </w:pPr>
      <w:r w:rsidRPr="00B40FE4">
        <w:t>- равноправие сторон;</w:t>
      </w:r>
    </w:p>
    <w:p w14:paraId="56A9C5A6" w14:textId="77777777" w:rsidR="00255B94" w:rsidRPr="00B40FE4" w:rsidRDefault="00255B94" w:rsidP="00255B94">
      <w:pPr>
        <w:spacing w:after="200"/>
        <w:ind w:firstLine="709"/>
        <w:contextualSpacing/>
        <w:jc w:val="both"/>
      </w:pPr>
      <w:r w:rsidRPr="00B40FE4">
        <w:t>- регулярность проведения консультаций и переговоров;</w:t>
      </w:r>
    </w:p>
    <w:p w14:paraId="4A104FA4" w14:textId="77777777" w:rsidR="00255B94" w:rsidRPr="00B40FE4" w:rsidRDefault="00255B94" w:rsidP="00255B94">
      <w:pPr>
        <w:spacing w:after="200"/>
        <w:ind w:firstLine="709"/>
        <w:contextualSpacing/>
        <w:jc w:val="both"/>
      </w:pPr>
      <w:r w:rsidRPr="00B40FE4">
        <w:t>- добровольность принятия обязательств сторонами;</w:t>
      </w:r>
    </w:p>
    <w:p w14:paraId="6ECC145A" w14:textId="77777777" w:rsidR="00255B94" w:rsidRPr="00B40FE4" w:rsidRDefault="00255B94" w:rsidP="00255B94">
      <w:pPr>
        <w:spacing w:after="200"/>
        <w:ind w:firstLine="709"/>
        <w:contextualSpacing/>
        <w:jc w:val="both"/>
      </w:pPr>
      <w:r w:rsidRPr="00B40FE4">
        <w:t>- реальность обеспечения принятых обязательств;</w:t>
      </w:r>
    </w:p>
    <w:p w14:paraId="2635AF5E" w14:textId="77777777" w:rsidR="00255B94" w:rsidRPr="00B40FE4" w:rsidRDefault="00255B94" w:rsidP="00255B94">
      <w:pPr>
        <w:spacing w:after="200"/>
        <w:ind w:firstLine="709"/>
        <w:contextualSpacing/>
        <w:jc w:val="both"/>
      </w:pPr>
      <w:r w:rsidRPr="00B40FE4">
        <w:t>- систематичность контроля за выполнением принятых сторонами соглашений;</w:t>
      </w:r>
    </w:p>
    <w:p w14:paraId="74956790" w14:textId="77777777" w:rsidR="00255B94" w:rsidRPr="00B40FE4" w:rsidRDefault="00255B94" w:rsidP="00255B94">
      <w:pPr>
        <w:spacing w:after="200"/>
        <w:ind w:firstLine="709"/>
        <w:contextualSpacing/>
        <w:jc w:val="both"/>
      </w:pPr>
      <w:r w:rsidRPr="00B40FE4">
        <w:t>- ответственность сторон.</w:t>
      </w:r>
    </w:p>
    <w:p w14:paraId="22B2E4EB" w14:textId="77777777" w:rsidR="00255B94" w:rsidRPr="00B40FE4" w:rsidRDefault="00255B94" w:rsidP="00255B94">
      <w:pPr>
        <w:spacing w:after="200"/>
        <w:ind w:firstLine="709"/>
        <w:contextualSpacing/>
        <w:jc w:val="center"/>
        <w:rPr>
          <w:b/>
        </w:rPr>
      </w:pPr>
      <w:r w:rsidRPr="00B40FE4">
        <w:br/>
      </w:r>
      <w:r w:rsidRPr="00B40FE4">
        <w:rPr>
          <w:b/>
        </w:rPr>
        <w:t>2. Порядок формирования Комиссии</w:t>
      </w:r>
    </w:p>
    <w:p w14:paraId="4404CA89" w14:textId="77777777" w:rsidR="00255B94" w:rsidRPr="00B40FE4" w:rsidRDefault="00255B94" w:rsidP="00255B94">
      <w:pPr>
        <w:spacing w:after="200"/>
        <w:ind w:firstLine="709"/>
        <w:contextualSpacing/>
        <w:jc w:val="both"/>
      </w:pPr>
    </w:p>
    <w:p w14:paraId="06DAC855" w14:textId="77777777" w:rsidR="00255B94" w:rsidRPr="0087513D" w:rsidRDefault="00255B94" w:rsidP="00255B94">
      <w:pPr>
        <w:spacing w:after="200"/>
        <w:ind w:firstLine="709"/>
        <w:contextualSpacing/>
        <w:jc w:val="both"/>
      </w:pPr>
      <w:r w:rsidRPr="00B40FE4">
        <w:t>2.1. Комиссия формируется из представителей МБОУ «</w:t>
      </w:r>
      <w:r w:rsidRPr="0087513D">
        <w:t>Карадуванская гимназия имени Баки Зиятдинова»</w:t>
      </w:r>
    </w:p>
    <w:p w14:paraId="12442133" w14:textId="77777777" w:rsidR="00255B94" w:rsidRPr="00B40FE4" w:rsidRDefault="00255B94" w:rsidP="00255B94">
      <w:pPr>
        <w:spacing w:after="200"/>
        <w:ind w:firstLine="709"/>
        <w:contextualSpacing/>
        <w:jc w:val="both"/>
      </w:pPr>
      <w:r w:rsidRPr="00B40FE4">
        <w:t>2.2. Инициатива формирования Комиссии может исходить от любой из сторон.</w:t>
      </w:r>
    </w:p>
    <w:p w14:paraId="5ABA5D78" w14:textId="77777777" w:rsidR="00255B94" w:rsidRPr="00B40FE4" w:rsidRDefault="00255B94" w:rsidP="00255B94">
      <w:pPr>
        <w:spacing w:after="200"/>
        <w:ind w:firstLine="709"/>
        <w:contextualSpacing/>
        <w:jc w:val="both"/>
      </w:pPr>
      <w:r w:rsidRPr="00B40FE4">
        <w:t>2.3. Члены Комиссии от каждой из сторон (постоянные члены) определяются сторонами самостоятельно на равноправной основе.</w:t>
      </w:r>
    </w:p>
    <w:p w14:paraId="3AA0AA6C" w14:textId="77777777" w:rsidR="00255B94" w:rsidRPr="00B40FE4" w:rsidRDefault="00255B94" w:rsidP="00255B94">
      <w:pPr>
        <w:spacing w:after="200"/>
        <w:ind w:firstLine="709"/>
        <w:contextualSpacing/>
        <w:jc w:val="both"/>
        <w:rPr>
          <w:b/>
          <w:bCs/>
          <w:iCs/>
        </w:rPr>
      </w:pPr>
      <w:r w:rsidRPr="00B40FE4">
        <w:t>2.4. Комиссия может создавать рабочие группы.</w:t>
      </w:r>
    </w:p>
    <w:p w14:paraId="40B6C54E" w14:textId="77777777" w:rsidR="00255B94" w:rsidRPr="00B40FE4" w:rsidRDefault="00255B94" w:rsidP="00255B94">
      <w:pPr>
        <w:spacing w:after="200"/>
        <w:contextualSpacing/>
        <w:jc w:val="center"/>
      </w:pPr>
      <w:r w:rsidRPr="00B40FE4">
        <w:rPr>
          <w:b/>
          <w:bCs/>
          <w:iCs/>
        </w:rPr>
        <w:t>3. Цели и задачи Комиссии</w:t>
      </w:r>
    </w:p>
    <w:p w14:paraId="3EBC1388" w14:textId="77777777" w:rsidR="00255B94" w:rsidRPr="00B40FE4" w:rsidRDefault="00255B94" w:rsidP="00255B94">
      <w:pPr>
        <w:spacing w:after="200"/>
        <w:ind w:firstLine="709"/>
        <w:contextualSpacing/>
        <w:jc w:val="both"/>
      </w:pPr>
      <w:r w:rsidRPr="00B40FE4">
        <w:t>3.1. Основными целями комиссии являются:</w:t>
      </w:r>
    </w:p>
    <w:p w14:paraId="50462C36" w14:textId="77777777" w:rsidR="00255B94" w:rsidRPr="00B40FE4" w:rsidRDefault="00255B94" w:rsidP="00255B94">
      <w:pPr>
        <w:spacing w:after="200"/>
        <w:ind w:firstLine="709"/>
        <w:contextualSpacing/>
        <w:jc w:val="both"/>
      </w:pPr>
      <w:r w:rsidRPr="00B40FE4">
        <w:t>- развитие системы социального партнерства;</w:t>
      </w:r>
    </w:p>
    <w:p w14:paraId="2F1AEB5C" w14:textId="77777777" w:rsidR="00255B94" w:rsidRPr="00B40FE4" w:rsidRDefault="00255B94" w:rsidP="00255B94">
      <w:pPr>
        <w:spacing w:after="200"/>
        <w:ind w:firstLine="709"/>
        <w:contextualSpacing/>
        <w:jc w:val="both"/>
      </w:pPr>
      <w:r w:rsidRPr="00B40FE4">
        <w:t>- согласование социально-экономических интересов работников и работодателя в ОУ.</w:t>
      </w:r>
    </w:p>
    <w:p w14:paraId="36C3F6CC" w14:textId="77777777" w:rsidR="00255B94" w:rsidRPr="00B40FE4" w:rsidRDefault="00255B94" w:rsidP="00255B94">
      <w:pPr>
        <w:spacing w:after="200"/>
        <w:ind w:firstLine="709"/>
        <w:contextualSpacing/>
        <w:jc w:val="both"/>
      </w:pPr>
      <w:r w:rsidRPr="00B40FE4">
        <w:t>- регулирование социально-трудовых отношений в ОУ.</w:t>
      </w:r>
    </w:p>
    <w:p w14:paraId="16DFC9CD" w14:textId="77777777" w:rsidR="00255B94" w:rsidRPr="00B40FE4" w:rsidRDefault="00255B94" w:rsidP="00255B94">
      <w:pPr>
        <w:spacing w:after="200"/>
        <w:ind w:firstLine="709"/>
        <w:contextualSpacing/>
        <w:jc w:val="both"/>
      </w:pPr>
      <w:r w:rsidRPr="00B40FE4">
        <w:t>3.2. Основными задачами комиссии являются:</w:t>
      </w:r>
    </w:p>
    <w:p w14:paraId="224D8136" w14:textId="77777777" w:rsidR="00255B94" w:rsidRPr="00B40FE4" w:rsidRDefault="00255B94" w:rsidP="00255B94">
      <w:pPr>
        <w:spacing w:after="200"/>
        <w:ind w:firstLine="709"/>
        <w:contextualSpacing/>
        <w:jc w:val="both"/>
      </w:pPr>
      <w:r w:rsidRPr="00B40FE4">
        <w:t>- ведение коллективных переговоров по подготовке проекта и заключени</w:t>
      </w:r>
      <w:r>
        <w:t>ю</w:t>
      </w:r>
      <w:r w:rsidRPr="00B40FE4">
        <w:t xml:space="preserve">  коллективного договора на очередной срок;</w:t>
      </w:r>
    </w:p>
    <w:p w14:paraId="1262AFE3" w14:textId="77777777" w:rsidR="00255B94" w:rsidRPr="00B40FE4" w:rsidRDefault="00255B94" w:rsidP="00255B94">
      <w:pPr>
        <w:spacing w:after="200"/>
        <w:ind w:firstLine="709"/>
        <w:contextualSpacing/>
        <w:jc w:val="both"/>
      </w:pPr>
      <w:r w:rsidRPr="00B40FE4">
        <w:lastRenderedPageBreak/>
        <w:t>- урегулированию разногласий, возникающих в ходе реализации коллективного договора.</w:t>
      </w:r>
    </w:p>
    <w:p w14:paraId="6F0264F0" w14:textId="77777777" w:rsidR="00255B94" w:rsidRDefault="00255B94" w:rsidP="00255B94">
      <w:pPr>
        <w:spacing w:after="200"/>
        <w:ind w:firstLine="709"/>
        <w:contextualSpacing/>
        <w:rPr>
          <w:b/>
        </w:rPr>
      </w:pPr>
      <w:r w:rsidRPr="00B40FE4">
        <w:rPr>
          <w:b/>
        </w:rPr>
        <w:t xml:space="preserve">                               </w:t>
      </w:r>
    </w:p>
    <w:p w14:paraId="49E74459" w14:textId="77777777" w:rsidR="00255B94" w:rsidRPr="00B40FE4" w:rsidRDefault="00255B94" w:rsidP="00255B94">
      <w:pPr>
        <w:spacing w:after="200"/>
        <w:ind w:firstLine="709"/>
        <w:contextualSpacing/>
        <w:jc w:val="center"/>
      </w:pPr>
      <w:r w:rsidRPr="00B40FE4">
        <w:rPr>
          <w:b/>
        </w:rPr>
        <w:t>4. Права Комиссии</w:t>
      </w:r>
    </w:p>
    <w:p w14:paraId="4835D93B" w14:textId="77777777" w:rsidR="00255B94" w:rsidRPr="00B40FE4" w:rsidRDefault="00255B94" w:rsidP="00255B94">
      <w:pPr>
        <w:spacing w:after="200"/>
        <w:ind w:firstLine="709"/>
        <w:contextualSpacing/>
        <w:jc w:val="both"/>
        <w:rPr>
          <w:spacing w:val="-4"/>
        </w:rPr>
      </w:pPr>
      <w:r w:rsidRPr="00B40FE4">
        <w:rPr>
          <w:spacing w:val="-4"/>
        </w:rPr>
        <w:t>4.1. Вносить предложения о привлечении к ответственности лиц, не выполняющих, коллективные договоры.</w:t>
      </w:r>
    </w:p>
    <w:p w14:paraId="54DB9089" w14:textId="77777777" w:rsidR="00255B94" w:rsidRPr="00B40FE4" w:rsidRDefault="00255B94" w:rsidP="00255B94">
      <w:pPr>
        <w:spacing w:after="200"/>
        <w:ind w:firstLine="709"/>
        <w:contextualSpacing/>
        <w:jc w:val="both"/>
      </w:pPr>
      <w:r w:rsidRPr="00B40FE4">
        <w:t>4.2. Получать необходимую информацию и материалы о социально-экономическом положении образования Балтасинского муниципального района,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14:paraId="0644CB63" w14:textId="77777777" w:rsidR="00255B94" w:rsidRPr="00B40FE4" w:rsidRDefault="00255B94" w:rsidP="00255B94">
      <w:pPr>
        <w:spacing w:after="200"/>
        <w:ind w:firstLine="709"/>
        <w:contextualSpacing/>
        <w:jc w:val="both"/>
        <w:rPr>
          <w:b/>
          <w:bCs/>
          <w:iCs/>
        </w:rPr>
      </w:pPr>
      <w:r w:rsidRPr="00B40FE4">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14:paraId="183B52DC" w14:textId="77777777" w:rsidR="00255B94" w:rsidRPr="00B40FE4" w:rsidRDefault="00255B94" w:rsidP="00255B94">
      <w:pPr>
        <w:spacing w:after="200"/>
        <w:contextualSpacing/>
        <w:jc w:val="center"/>
      </w:pPr>
      <w:r w:rsidRPr="00B40FE4">
        <w:rPr>
          <w:b/>
          <w:bCs/>
          <w:iCs/>
        </w:rPr>
        <w:t>5. Порядок работы Комиссии</w:t>
      </w:r>
    </w:p>
    <w:p w14:paraId="36E676BF" w14:textId="77777777" w:rsidR="00255B94" w:rsidRPr="00B40FE4" w:rsidRDefault="00255B94" w:rsidP="00255B94">
      <w:pPr>
        <w:spacing w:after="200"/>
        <w:ind w:firstLine="709"/>
        <w:contextualSpacing/>
        <w:jc w:val="both"/>
      </w:pPr>
      <w:r w:rsidRPr="00B40FE4">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42665966" w14:textId="77777777" w:rsidR="00255B94" w:rsidRPr="00B40FE4" w:rsidRDefault="00255B94" w:rsidP="00255B94">
      <w:pPr>
        <w:spacing w:after="200"/>
        <w:ind w:firstLine="709"/>
        <w:contextualSpacing/>
        <w:jc w:val="both"/>
      </w:pPr>
      <w:r w:rsidRPr="00B40FE4">
        <w:t>5.2. Комиссию возглавляют и поочередно проводят ее заседания сопредседатели.</w:t>
      </w:r>
    </w:p>
    <w:p w14:paraId="6B8079FD" w14:textId="77777777" w:rsidR="00255B94" w:rsidRPr="00B40FE4" w:rsidRDefault="00255B94" w:rsidP="00255B94">
      <w:pPr>
        <w:spacing w:after="200"/>
        <w:ind w:firstLine="709"/>
        <w:contextualSpacing/>
        <w:jc w:val="both"/>
      </w:pPr>
      <w:r w:rsidRPr="00B40FE4">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3AD4DA3E" w14:textId="77777777" w:rsidR="00255B94" w:rsidRPr="00B40FE4" w:rsidRDefault="00255B94" w:rsidP="00255B94">
      <w:pPr>
        <w:spacing w:after="200"/>
        <w:ind w:firstLine="709"/>
        <w:contextualSpacing/>
        <w:jc w:val="both"/>
      </w:pPr>
      <w:r w:rsidRPr="00B40FE4">
        <w:t>5.4. Заседания Комиссии проводятся в соответствии с планом, согласованным сторонами.</w:t>
      </w:r>
    </w:p>
    <w:p w14:paraId="12C555C4" w14:textId="77777777" w:rsidR="00255B94" w:rsidRPr="00B40FE4" w:rsidRDefault="00255B94" w:rsidP="00255B94">
      <w:pPr>
        <w:spacing w:after="200"/>
        <w:ind w:firstLine="709"/>
        <w:contextualSpacing/>
        <w:jc w:val="both"/>
      </w:pPr>
      <w:r w:rsidRPr="00B40FE4">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3778007E" w14:textId="77777777" w:rsidR="00255B94" w:rsidRPr="00B40FE4" w:rsidRDefault="00255B94" w:rsidP="00255B94">
      <w:pPr>
        <w:spacing w:after="200"/>
        <w:ind w:firstLine="709"/>
        <w:contextualSpacing/>
        <w:jc w:val="both"/>
      </w:pPr>
      <w:r w:rsidRPr="00B40FE4">
        <w:t>5.6. Вопросы для рассмотрения Комиссией готовятся рабочей группой, формируемой по предложению сторон.</w:t>
      </w:r>
    </w:p>
    <w:p w14:paraId="11B7B5C5" w14:textId="77777777" w:rsidR="00255B94" w:rsidRPr="00B40FE4" w:rsidRDefault="00255B94" w:rsidP="00255B94">
      <w:pPr>
        <w:spacing w:after="200"/>
        <w:ind w:firstLine="709"/>
        <w:contextualSpacing/>
        <w:jc w:val="both"/>
      </w:pPr>
      <w:r w:rsidRPr="00B40FE4">
        <w:t>5.7. Комиссия правомочна принимать решение, если на ее заседании присутствует две трети ее членов с учетом иных представителей сторон, уполномоченных заменять постоянных членов Комиссии, отсутствующих по уважительной причине.</w:t>
      </w:r>
    </w:p>
    <w:p w14:paraId="4FC511CB" w14:textId="77777777" w:rsidR="00255B94" w:rsidRPr="00B40FE4" w:rsidRDefault="00255B94" w:rsidP="00255B94">
      <w:pPr>
        <w:spacing w:after="200"/>
        <w:ind w:firstLine="709"/>
        <w:contextualSpacing/>
        <w:jc w:val="both"/>
      </w:pPr>
      <w:r w:rsidRPr="00B40FE4">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564880AC" w14:textId="77777777" w:rsidR="00255B94" w:rsidRPr="00B40FE4" w:rsidRDefault="00255B94" w:rsidP="00255B94">
      <w:pPr>
        <w:spacing w:after="200"/>
        <w:ind w:firstLine="709"/>
        <w:contextualSpacing/>
        <w:jc w:val="both"/>
      </w:pPr>
      <w:r w:rsidRPr="00B40FE4">
        <w:t>5.9. Каждая из сторон обязана представлять имеющуюся в ее распоряжении информацию, необходимую для работы Комиссии.</w:t>
      </w:r>
    </w:p>
    <w:p w14:paraId="367D1DDA" w14:textId="77777777" w:rsidR="00255B94" w:rsidRDefault="00255B94" w:rsidP="00255B94">
      <w:pPr>
        <w:spacing w:after="200"/>
        <w:contextualSpacing/>
        <w:jc w:val="both"/>
      </w:pPr>
    </w:p>
    <w:p w14:paraId="78EF0617" w14:textId="77777777" w:rsidR="00255B94" w:rsidRDefault="00255B94" w:rsidP="00255B94">
      <w:pPr>
        <w:spacing w:after="200"/>
        <w:ind w:firstLine="709"/>
        <w:contextualSpacing/>
        <w:jc w:val="both"/>
      </w:pPr>
    </w:p>
    <w:p w14:paraId="04C98EA7" w14:textId="77777777" w:rsidR="00255B94" w:rsidRPr="00B40FE4" w:rsidRDefault="00255B94" w:rsidP="00255B94">
      <w:pPr>
        <w:spacing w:after="200"/>
        <w:contextualSpacing/>
        <w:jc w:val="both"/>
      </w:pPr>
    </w:p>
    <w:p w14:paraId="43725E88" w14:textId="77777777" w:rsidR="00255B94" w:rsidRDefault="00255B94" w:rsidP="00255B94">
      <w:pPr>
        <w:spacing w:after="200" w:line="276" w:lineRule="auto"/>
        <w:jc w:val="center"/>
        <w:rPr>
          <w:b/>
          <w:bCs/>
          <w:iCs/>
        </w:rPr>
      </w:pPr>
    </w:p>
    <w:p w14:paraId="15A15449" w14:textId="77777777" w:rsidR="00255B94" w:rsidRDefault="00255B94" w:rsidP="00255B94">
      <w:pPr>
        <w:spacing w:after="200" w:line="276" w:lineRule="auto"/>
        <w:jc w:val="center"/>
        <w:rPr>
          <w:b/>
          <w:bCs/>
          <w:iCs/>
        </w:rPr>
      </w:pPr>
    </w:p>
    <w:p w14:paraId="692B35EE" w14:textId="77777777" w:rsidR="00255B94" w:rsidRDefault="00255B94" w:rsidP="00255B94">
      <w:pPr>
        <w:spacing w:after="200" w:line="276" w:lineRule="auto"/>
        <w:jc w:val="center"/>
        <w:rPr>
          <w:b/>
          <w:bCs/>
          <w:iCs/>
        </w:rPr>
      </w:pPr>
    </w:p>
    <w:p w14:paraId="39C0DB41" w14:textId="77777777" w:rsidR="00255B94" w:rsidRDefault="00255B94" w:rsidP="00255B94">
      <w:pPr>
        <w:spacing w:after="200" w:line="276" w:lineRule="auto"/>
        <w:jc w:val="center"/>
        <w:rPr>
          <w:b/>
          <w:bCs/>
          <w:iCs/>
        </w:rPr>
      </w:pPr>
    </w:p>
    <w:p w14:paraId="36A826C1" w14:textId="77777777" w:rsidR="00255B94" w:rsidRDefault="00255B94" w:rsidP="00255B94">
      <w:pPr>
        <w:spacing w:after="200" w:line="276" w:lineRule="auto"/>
        <w:jc w:val="center"/>
        <w:rPr>
          <w:b/>
          <w:bCs/>
          <w:iCs/>
        </w:rPr>
      </w:pPr>
    </w:p>
    <w:p w14:paraId="6BE3814B" w14:textId="77777777" w:rsidR="00255B94" w:rsidRDefault="00255B94" w:rsidP="00255B94">
      <w:pPr>
        <w:spacing w:after="200" w:line="276" w:lineRule="auto"/>
        <w:jc w:val="center"/>
        <w:rPr>
          <w:b/>
          <w:bCs/>
          <w:iCs/>
        </w:rPr>
      </w:pPr>
    </w:p>
    <w:p w14:paraId="6A1A9CBF" w14:textId="77777777" w:rsidR="00255B94" w:rsidRPr="00B40FE4" w:rsidRDefault="00255B94" w:rsidP="00255B94">
      <w:pPr>
        <w:spacing w:after="200" w:line="276" w:lineRule="auto"/>
        <w:jc w:val="center"/>
        <w:rPr>
          <w:b/>
          <w:bCs/>
          <w:iCs/>
        </w:rPr>
      </w:pPr>
      <w:r w:rsidRPr="00B40FE4">
        <w:rPr>
          <w:b/>
          <w:bCs/>
          <w:iCs/>
        </w:rPr>
        <w:lastRenderedPageBreak/>
        <w:t>Р Е Г Л А М Е Н Т</w:t>
      </w:r>
    </w:p>
    <w:p w14:paraId="19FC33EA" w14:textId="77777777" w:rsidR="00255B94" w:rsidRPr="00B40FE4" w:rsidRDefault="00255B94" w:rsidP="00255B94">
      <w:pPr>
        <w:spacing w:after="200"/>
        <w:contextualSpacing/>
        <w:jc w:val="center"/>
        <w:rPr>
          <w:b/>
          <w:bCs/>
          <w:iCs/>
        </w:rPr>
      </w:pPr>
      <w:r w:rsidRPr="00B40FE4">
        <w:rPr>
          <w:b/>
          <w:bCs/>
          <w:iCs/>
        </w:rPr>
        <w:t xml:space="preserve"> комиссии по регулированию социально-трудовых отношений </w:t>
      </w:r>
    </w:p>
    <w:p w14:paraId="7B605A64" w14:textId="77777777" w:rsidR="00255B94" w:rsidRPr="00B40FE4" w:rsidRDefault="00255B94" w:rsidP="00255B94">
      <w:pPr>
        <w:spacing w:after="200"/>
        <w:contextualSpacing/>
        <w:jc w:val="center"/>
        <w:rPr>
          <w:b/>
          <w:bCs/>
          <w:iCs/>
        </w:rPr>
      </w:pPr>
      <w:r w:rsidRPr="00B40FE4">
        <w:rPr>
          <w:b/>
          <w:bCs/>
          <w:iCs/>
        </w:rPr>
        <w:t xml:space="preserve">в  </w:t>
      </w:r>
      <w:r>
        <w:rPr>
          <w:b/>
          <w:bCs/>
          <w:iCs/>
        </w:rPr>
        <w:t xml:space="preserve">муниципальном  бюджетном общеобразовательном учреждении </w:t>
      </w:r>
      <w:r w:rsidRPr="00B40FE4">
        <w:rPr>
          <w:b/>
          <w:bCs/>
          <w:iCs/>
        </w:rPr>
        <w:t>«</w:t>
      </w:r>
      <w:r>
        <w:rPr>
          <w:b/>
        </w:rPr>
        <w:t>Карадуванская гимназия имени Баки Зиятдинова</w:t>
      </w:r>
      <w:r w:rsidRPr="00B40FE4">
        <w:rPr>
          <w:b/>
          <w:bCs/>
          <w:iCs/>
        </w:rPr>
        <w:t xml:space="preserve">» </w:t>
      </w:r>
    </w:p>
    <w:p w14:paraId="3A78ABFC" w14:textId="77777777" w:rsidR="00255B94" w:rsidRPr="00B40FE4" w:rsidRDefault="00255B94" w:rsidP="00255B94">
      <w:pPr>
        <w:spacing w:after="200"/>
        <w:contextualSpacing/>
        <w:jc w:val="center"/>
        <w:rPr>
          <w:b/>
          <w:bCs/>
          <w:i/>
          <w:iCs/>
        </w:rPr>
      </w:pPr>
      <w:r w:rsidRPr="00B40FE4">
        <w:rPr>
          <w:b/>
          <w:bCs/>
          <w:iCs/>
        </w:rPr>
        <w:t>Балтасинского муниципального района Республики Татарстан</w:t>
      </w:r>
    </w:p>
    <w:p w14:paraId="426AAD8D" w14:textId="77777777" w:rsidR="00255B94" w:rsidRPr="00B40FE4" w:rsidRDefault="00255B94" w:rsidP="00255B94">
      <w:pPr>
        <w:spacing w:after="200"/>
        <w:contextualSpacing/>
      </w:pPr>
    </w:p>
    <w:p w14:paraId="1190CD3F" w14:textId="77777777" w:rsidR="00255B94" w:rsidRPr="00B40FE4" w:rsidRDefault="00255B94" w:rsidP="00255B94">
      <w:pPr>
        <w:numPr>
          <w:ilvl w:val="0"/>
          <w:numId w:val="23"/>
        </w:numPr>
        <w:spacing w:after="200" w:line="276" w:lineRule="auto"/>
        <w:contextualSpacing/>
        <w:jc w:val="center"/>
        <w:rPr>
          <w:b/>
          <w:bCs/>
          <w:iCs/>
        </w:rPr>
      </w:pPr>
      <w:r w:rsidRPr="00B40FE4">
        <w:rPr>
          <w:b/>
          <w:bCs/>
          <w:iCs/>
        </w:rPr>
        <w:t>Планирование работы Комиссии</w:t>
      </w:r>
    </w:p>
    <w:p w14:paraId="7B1EA740" w14:textId="77777777" w:rsidR="00255B94" w:rsidRPr="00B40FE4" w:rsidRDefault="00255B94" w:rsidP="00255B94">
      <w:pPr>
        <w:spacing w:after="200"/>
        <w:contextualSpacing/>
      </w:pPr>
    </w:p>
    <w:p w14:paraId="62033962" w14:textId="77777777" w:rsidR="00255B94" w:rsidRPr="00B40FE4" w:rsidRDefault="00255B94" w:rsidP="00255B94">
      <w:pPr>
        <w:spacing w:after="200"/>
        <w:ind w:firstLine="709"/>
        <w:contextualSpacing/>
        <w:jc w:val="both"/>
      </w:pPr>
      <w:r w:rsidRPr="00B40FE4">
        <w:t>1.1. План заседаний Комиссии формируется на основе поступивших предложений сторон, и утверждается решением Комиссии ежегодно.</w:t>
      </w:r>
    </w:p>
    <w:p w14:paraId="30BD5D9D" w14:textId="77777777" w:rsidR="00255B94" w:rsidRPr="00B40FE4" w:rsidRDefault="00255B94" w:rsidP="00255B94">
      <w:pPr>
        <w:spacing w:after="200"/>
        <w:ind w:firstLine="709"/>
        <w:contextualSpacing/>
        <w:jc w:val="both"/>
      </w:pPr>
      <w:r w:rsidRPr="00B40FE4">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6BBD10EC" w14:textId="77777777" w:rsidR="00255B94" w:rsidRPr="00B40FE4" w:rsidRDefault="00255B94" w:rsidP="00255B94">
      <w:pPr>
        <w:spacing w:after="200"/>
        <w:ind w:firstLine="709"/>
        <w:contextualSpacing/>
        <w:jc w:val="both"/>
      </w:pPr>
      <w:r w:rsidRPr="00B40FE4">
        <w:t>1.3. По согласованию сторон в план заседаний Комиссии могут быть внесены дополнения и изменения.</w:t>
      </w:r>
    </w:p>
    <w:p w14:paraId="4F3F131D" w14:textId="77777777" w:rsidR="00255B94" w:rsidRPr="00B40FE4" w:rsidRDefault="00255B94" w:rsidP="00255B94">
      <w:pPr>
        <w:spacing w:after="200"/>
        <w:ind w:firstLine="709"/>
        <w:contextualSpacing/>
        <w:jc w:val="center"/>
      </w:pPr>
      <w:r w:rsidRPr="00B40FE4">
        <w:rPr>
          <w:b/>
          <w:bCs/>
          <w:iCs/>
        </w:rPr>
        <w:t>2. Подготовка заседаний Комиссии</w:t>
      </w:r>
    </w:p>
    <w:p w14:paraId="41CD103C" w14:textId="77777777" w:rsidR="00255B94" w:rsidRPr="00B40FE4" w:rsidRDefault="00255B94" w:rsidP="00255B94">
      <w:pPr>
        <w:spacing w:after="200"/>
        <w:ind w:firstLine="709"/>
        <w:contextualSpacing/>
        <w:jc w:val="both"/>
      </w:pPr>
      <w:r w:rsidRPr="00B40FE4">
        <w:t>2.1. Для подготовки материалов к заседанию Комиссии могут привлекаться специалисты, эксперты, члены Комиссии.</w:t>
      </w:r>
    </w:p>
    <w:p w14:paraId="72F49952" w14:textId="77777777" w:rsidR="00255B94" w:rsidRPr="00B40FE4" w:rsidRDefault="00255B94" w:rsidP="00255B94">
      <w:pPr>
        <w:spacing w:after="200"/>
        <w:ind w:firstLine="709"/>
        <w:contextualSpacing/>
        <w:jc w:val="both"/>
      </w:pPr>
      <w:r w:rsidRPr="00B40FE4">
        <w:t>2.2. В обязательном порядке представляется информация в письменном виде по вопросам, запланированным для рассмотрения Комиссии.</w:t>
      </w:r>
    </w:p>
    <w:p w14:paraId="2CAAE297" w14:textId="77777777" w:rsidR="00255B94" w:rsidRPr="00B40FE4" w:rsidRDefault="00255B94" w:rsidP="00255B94">
      <w:pPr>
        <w:spacing w:after="200"/>
        <w:ind w:firstLine="709"/>
        <w:contextualSpacing/>
        <w:jc w:val="both"/>
      </w:pPr>
      <w:r w:rsidRPr="00B40FE4">
        <w:t>2.3. Материал, представленный стороной, ответственной за подготовку вопроса, принимается за основу для обсуждения.</w:t>
      </w:r>
    </w:p>
    <w:p w14:paraId="32C381D0" w14:textId="77777777" w:rsidR="00255B94" w:rsidRPr="00B40FE4" w:rsidRDefault="00255B94" w:rsidP="00255B94">
      <w:pPr>
        <w:spacing w:after="200"/>
        <w:ind w:firstLine="709"/>
        <w:contextualSpacing/>
        <w:jc w:val="center"/>
      </w:pPr>
      <w:r w:rsidRPr="00B40FE4">
        <w:rPr>
          <w:b/>
          <w:bCs/>
          <w:iCs/>
        </w:rPr>
        <w:t>3. Проведение заседаний Комиссии</w:t>
      </w:r>
    </w:p>
    <w:p w14:paraId="1157E2EE" w14:textId="77777777" w:rsidR="00255B94" w:rsidRPr="00B40FE4" w:rsidRDefault="00255B94" w:rsidP="00255B94">
      <w:pPr>
        <w:spacing w:after="200"/>
        <w:ind w:firstLine="709"/>
        <w:contextualSpacing/>
        <w:jc w:val="both"/>
      </w:pPr>
      <w:r w:rsidRPr="00B40FE4">
        <w:t>3.1. Заседание Комиссии проводится в соответствии с планом работы.</w:t>
      </w:r>
    </w:p>
    <w:p w14:paraId="73A97A2F" w14:textId="77777777" w:rsidR="00255B94" w:rsidRPr="00B40FE4" w:rsidRDefault="00255B94" w:rsidP="00255B94">
      <w:pPr>
        <w:spacing w:after="200"/>
        <w:ind w:firstLine="709"/>
        <w:contextualSpacing/>
        <w:jc w:val="both"/>
      </w:pPr>
      <w:r w:rsidRPr="00B40FE4">
        <w:t>3.2. Комиссия правомочна принимать решение, если на заседании присутствует две трети ее членов.</w:t>
      </w:r>
    </w:p>
    <w:p w14:paraId="47C13FFB" w14:textId="77777777" w:rsidR="00255B94" w:rsidRPr="00B40FE4" w:rsidRDefault="00255B94" w:rsidP="00255B94">
      <w:pPr>
        <w:spacing w:after="200"/>
        <w:ind w:firstLine="709"/>
        <w:contextualSpacing/>
        <w:jc w:val="both"/>
      </w:pPr>
      <w:r w:rsidRPr="00B40FE4">
        <w:t>3.3. Продолжительность заседания Комиссии - не более 1,5 часов без перерыва, доклады - не более 15 минут, выступления в прениях - до 5 минут.</w:t>
      </w:r>
    </w:p>
    <w:p w14:paraId="5BC05108" w14:textId="77777777" w:rsidR="00255B94" w:rsidRPr="00B40FE4" w:rsidRDefault="00255B94" w:rsidP="00255B94">
      <w:pPr>
        <w:spacing w:after="200"/>
        <w:ind w:firstLine="709"/>
        <w:contextualSpacing/>
        <w:jc w:val="both"/>
      </w:pPr>
      <w:r w:rsidRPr="00B40FE4">
        <w:t>3.4. По решению Комиссии на ее конкретном заседании может быть принят иной порядок работы.</w:t>
      </w:r>
    </w:p>
    <w:p w14:paraId="7BF1795E" w14:textId="77777777" w:rsidR="00255B94" w:rsidRPr="00B40FE4" w:rsidRDefault="00255B94" w:rsidP="00255B94">
      <w:pPr>
        <w:spacing w:after="200"/>
        <w:ind w:firstLine="709"/>
        <w:contextualSpacing/>
        <w:jc w:val="both"/>
      </w:pPr>
      <w:r w:rsidRPr="00B40FE4">
        <w:rPr>
          <w:b/>
          <w:bCs/>
          <w:iCs/>
        </w:rPr>
        <w:t xml:space="preserve">                4. Контроль за исполнением решений Комиссии</w:t>
      </w:r>
    </w:p>
    <w:p w14:paraId="79CA06B4" w14:textId="77777777" w:rsidR="00255B94" w:rsidRPr="00B40FE4" w:rsidRDefault="00255B94" w:rsidP="00255B94">
      <w:pPr>
        <w:spacing w:after="200"/>
        <w:ind w:firstLine="709"/>
        <w:contextualSpacing/>
        <w:jc w:val="both"/>
      </w:pPr>
      <w:r w:rsidRPr="00B40FE4">
        <w:t>4.1. Не менее 2 раза в год на рассмотрение Комиссии вносятся вопросы об итогах выполнения коллективного договора и принятых Комиссией решений.</w:t>
      </w:r>
    </w:p>
    <w:p w14:paraId="56701576" w14:textId="77777777" w:rsidR="00255B94" w:rsidRDefault="00255B94" w:rsidP="00255B94">
      <w:pPr>
        <w:ind w:left="5664" w:firstLine="709"/>
        <w:jc w:val="both"/>
      </w:pPr>
    </w:p>
    <w:p w14:paraId="24F42344" w14:textId="77777777" w:rsidR="00255B94" w:rsidRDefault="00255B94" w:rsidP="00255B94">
      <w:pPr>
        <w:ind w:left="5664" w:firstLine="709"/>
        <w:jc w:val="both"/>
      </w:pPr>
    </w:p>
    <w:p w14:paraId="44F9A18C" w14:textId="77777777" w:rsidR="00255B94" w:rsidRDefault="00255B94" w:rsidP="00255B94">
      <w:pPr>
        <w:ind w:left="5664" w:firstLine="709"/>
        <w:jc w:val="both"/>
      </w:pPr>
    </w:p>
    <w:p w14:paraId="37B75A64" w14:textId="77777777" w:rsidR="00255B94" w:rsidRDefault="00255B94" w:rsidP="00255B94">
      <w:pPr>
        <w:ind w:left="5664" w:firstLine="709"/>
        <w:jc w:val="both"/>
      </w:pPr>
    </w:p>
    <w:p w14:paraId="101382B3" w14:textId="77777777" w:rsidR="00255B94" w:rsidRDefault="00255B94" w:rsidP="00255B94">
      <w:pPr>
        <w:ind w:left="5664" w:firstLine="709"/>
        <w:jc w:val="both"/>
      </w:pPr>
    </w:p>
    <w:p w14:paraId="5789D4BC" w14:textId="77777777" w:rsidR="00255B94" w:rsidRDefault="00255B94" w:rsidP="00255B94">
      <w:pPr>
        <w:ind w:left="5664" w:firstLine="709"/>
        <w:jc w:val="both"/>
        <w:rPr>
          <w:i/>
          <w:color w:val="000000"/>
        </w:rPr>
      </w:pPr>
    </w:p>
    <w:p w14:paraId="5DB3039E" w14:textId="77777777" w:rsidR="00255B94" w:rsidRDefault="00255B94" w:rsidP="00255B94">
      <w:pPr>
        <w:ind w:left="5664" w:firstLine="709"/>
        <w:jc w:val="both"/>
        <w:rPr>
          <w:i/>
          <w:color w:val="000000"/>
        </w:rPr>
      </w:pPr>
    </w:p>
    <w:p w14:paraId="379E9DA4" w14:textId="77777777" w:rsidR="00255B94" w:rsidRDefault="00255B94" w:rsidP="00255B94">
      <w:pPr>
        <w:ind w:left="5664" w:firstLine="709"/>
        <w:jc w:val="both"/>
        <w:rPr>
          <w:i/>
          <w:color w:val="000000"/>
        </w:rPr>
      </w:pPr>
    </w:p>
    <w:p w14:paraId="5B125CDE" w14:textId="77777777" w:rsidR="00255B94" w:rsidRDefault="00255B94" w:rsidP="00255B94">
      <w:pPr>
        <w:ind w:left="5664" w:firstLine="709"/>
        <w:jc w:val="both"/>
        <w:rPr>
          <w:i/>
          <w:color w:val="000000"/>
        </w:rPr>
      </w:pPr>
    </w:p>
    <w:p w14:paraId="6A8184A4" w14:textId="77777777" w:rsidR="00255B94" w:rsidRDefault="00255B94" w:rsidP="00255B94">
      <w:pPr>
        <w:ind w:left="5664" w:firstLine="709"/>
        <w:jc w:val="both"/>
        <w:rPr>
          <w:i/>
          <w:color w:val="000000"/>
        </w:rPr>
      </w:pPr>
    </w:p>
    <w:p w14:paraId="05CA792C" w14:textId="77777777" w:rsidR="00255B94" w:rsidRDefault="00255B94" w:rsidP="00255B94">
      <w:pPr>
        <w:ind w:left="5664" w:firstLine="709"/>
        <w:jc w:val="both"/>
        <w:rPr>
          <w:i/>
          <w:color w:val="000000"/>
        </w:rPr>
      </w:pPr>
    </w:p>
    <w:p w14:paraId="43974E8C" w14:textId="77777777" w:rsidR="00255B94" w:rsidRDefault="00255B94" w:rsidP="00255B94">
      <w:pPr>
        <w:ind w:left="5664" w:firstLine="709"/>
        <w:jc w:val="both"/>
        <w:rPr>
          <w:i/>
          <w:color w:val="000000"/>
        </w:rPr>
      </w:pPr>
    </w:p>
    <w:p w14:paraId="1EAD283A" w14:textId="77777777" w:rsidR="00255B94" w:rsidRDefault="00255B94" w:rsidP="00255B94">
      <w:pPr>
        <w:ind w:left="5664" w:firstLine="709"/>
        <w:jc w:val="both"/>
        <w:rPr>
          <w:i/>
          <w:color w:val="000000"/>
        </w:rPr>
      </w:pPr>
    </w:p>
    <w:p w14:paraId="73ED0AF7" w14:textId="77777777" w:rsidR="00255B94" w:rsidRPr="0084777C" w:rsidRDefault="00255B94" w:rsidP="00255B94">
      <w:pPr>
        <w:pStyle w:val="12"/>
        <w:ind w:firstLine="709"/>
        <w:rPr>
          <w:sz w:val="24"/>
          <w:szCs w:val="24"/>
        </w:rPr>
      </w:pPr>
    </w:p>
    <w:p w14:paraId="223757FF" w14:textId="77777777" w:rsidR="00F05B53" w:rsidRDefault="00F05B53" w:rsidP="00CC3C95">
      <w:pPr>
        <w:ind w:left="5664" w:firstLine="709"/>
        <w:jc w:val="both"/>
        <w:rPr>
          <w:i/>
          <w:color w:val="000000"/>
          <w:sz w:val="28"/>
          <w:szCs w:val="28"/>
        </w:rPr>
      </w:pPr>
    </w:p>
    <w:sectPr w:rsidR="00F05B53" w:rsidSect="002200F5">
      <w:footerReference w:type="default" r:id="rId17"/>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1045E2" w14:textId="77777777" w:rsidR="0020421F" w:rsidRDefault="0020421F">
      <w:r>
        <w:separator/>
      </w:r>
    </w:p>
  </w:endnote>
  <w:endnote w:type="continuationSeparator" w:id="0">
    <w:p w14:paraId="6F052E80" w14:textId="77777777" w:rsidR="0020421F" w:rsidRDefault="00204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EC21242" w:rsidR="001964DB" w:rsidRDefault="001964DB" w:rsidP="0002281E">
    <w:pPr>
      <w:pStyle w:val="a4"/>
      <w:jc w:val="right"/>
    </w:pPr>
    <w:r>
      <w:rPr>
        <w:noProof/>
      </w:rPr>
      <w:fldChar w:fldCharType="begin"/>
    </w:r>
    <w:r>
      <w:rPr>
        <w:noProof/>
      </w:rPr>
      <w:instrText>PAGE   \* MERGEFORMAT</w:instrText>
    </w:r>
    <w:r>
      <w:rPr>
        <w:noProof/>
      </w:rPr>
      <w:fldChar w:fldCharType="separate"/>
    </w:r>
    <w:r w:rsidR="00BE545B">
      <w:rPr>
        <w:noProof/>
      </w:rPr>
      <w:t>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3FB749" w14:textId="77777777" w:rsidR="0020421F" w:rsidRDefault="0020421F">
      <w:r>
        <w:separator/>
      </w:r>
    </w:p>
  </w:footnote>
  <w:footnote w:type="continuationSeparator" w:id="0">
    <w:p w14:paraId="37437966" w14:textId="77777777" w:rsidR="0020421F" w:rsidRDefault="002042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3"/>
    <w:multiLevelType w:val="multilevel"/>
    <w:tmpl w:val="00000002"/>
    <w:lvl w:ilvl="0">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3">
    <w:nsid w:val="00000009"/>
    <w:multiLevelType w:val="multilevel"/>
    <w:tmpl w:val="00000008"/>
    <w:lvl w:ilvl="0">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
    <w:nsid w:val="0000000B"/>
    <w:multiLevelType w:val="multilevel"/>
    <w:tmpl w:val="0000000A"/>
    <w:lvl w:ilvl="0">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5">
    <w:nsid w:val="0000000D"/>
    <w:multiLevelType w:val="multilevel"/>
    <w:tmpl w:val="0000000C"/>
    <w:lvl w:ilvl="0">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6">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7">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3616B4"/>
    <w:multiLevelType w:val="hybridMultilevel"/>
    <w:tmpl w:val="3C68D900"/>
    <w:lvl w:ilvl="0" w:tplc="04190005">
      <w:start w:val="1"/>
      <w:numFmt w:val="bullet"/>
      <w:lvlText w:val=""/>
      <w:lvlJc w:val="left"/>
      <w:pPr>
        <w:ind w:left="1764" w:hanging="360"/>
      </w:pPr>
      <w:rPr>
        <w:rFonts w:ascii="Wingdings" w:hAnsi="Wingdings" w:cs="Wingdings" w:hint="default"/>
      </w:rPr>
    </w:lvl>
    <w:lvl w:ilvl="1" w:tplc="04190003">
      <w:start w:val="1"/>
      <w:numFmt w:val="bullet"/>
      <w:lvlText w:val="o"/>
      <w:lvlJc w:val="left"/>
      <w:pPr>
        <w:ind w:left="2484" w:hanging="360"/>
      </w:pPr>
      <w:rPr>
        <w:rFonts w:ascii="Courier New" w:hAnsi="Courier New" w:cs="Courier New" w:hint="default"/>
      </w:rPr>
    </w:lvl>
    <w:lvl w:ilvl="2" w:tplc="04190005">
      <w:start w:val="1"/>
      <w:numFmt w:val="bullet"/>
      <w:lvlText w:val=""/>
      <w:lvlJc w:val="left"/>
      <w:pPr>
        <w:ind w:left="3204" w:hanging="360"/>
      </w:pPr>
      <w:rPr>
        <w:rFonts w:ascii="Wingdings" w:hAnsi="Wingdings" w:cs="Wingdings" w:hint="default"/>
      </w:rPr>
    </w:lvl>
    <w:lvl w:ilvl="3" w:tplc="04190001">
      <w:start w:val="1"/>
      <w:numFmt w:val="bullet"/>
      <w:lvlText w:val=""/>
      <w:lvlJc w:val="left"/>
      <w:pPr>
        <w:ind w:left="3924" w:hanging="360"/>
      </w:pPr>
      <w:rPr>
        <w:rFonts w:ascii="Symbol" w:hAnsi="Symbol" w:cs="Symbol" w:hint="default"/>
      </w:rPr>
    </w:lvl>
    <w:lvl w:ilvl="4" w:tplc="04190003">
      <w:start w:val="1"/>
      <w:numFmt w:val="bullet"/>
      <w:lvlText w:val="o"/>
      <w:lvlJc w:val="left"/>
      <w:pPr>
        <w:ind w:left="4644" w:hanging="360"/>
      </w:pPr>
      <w:rPr>
        <w:rFonts w:ascii="Courier New" w:hAnsi="Courier New" w:cs="Courier New" w:hint="default"/>
      </w:rPr>
    </w:lvl>
    <w:lvl w:ilvl="5" w:tplc="04190005">
      <w:start w:val="1"/>
      <w:numFmt w:val="bullet"/>
      <w:lvlText w:val=""/>
      <w:lvlJc w:val="left"/>
      <w:pPr>
        <w:ind w:left="5364" w:hanging="360"/>
      </w:pPr>
      <w:rPr>
        <w:rFonts w:ascii="Wingdings" w:hAnsi="Wingdings" w:cs="Wingdings" w:hint="default"/>
      </w:rPr>
    </w:lvl>
    <w:lvl w:ilvl="6" w:tplc="04190001">
      <w:start w:val="1"/>
      <w:numFmt w:val="bullet"/>
      <w:lvlText w:val=""/>
      <w:lvlJc w:val="left"/>
      <w:pPr>
        <w:ind w:left="6084" w:hanging="360"/>
      </w:pPr>
      <w:rPr>
        <w:rFonts w:ascii="Symbol" w:hAnsi="Symbol" w:cs="Symbol" w:hint="default"/>
      </w:rPr>
    </w:lvl>
    <w:lvl w:ilvl="7" w:tplc="04190003">
      <w:start w:val="1"/>
      <w:numFmt w:val="bullet"/>
      <w:lvlText w:val="o"/>
      <w:lvlJc w:val="left"/>
      <w:pPr>
        <w:ind w:left="6804" w:hanging="360"/>
      </w:pPr>
      <w:rPr>
        <w:rFonts w:ascii="Courier New" w:hAnsi="Courier New" w:cs="Courier New" w:hint="default"/>
      </w:rPr>
    </w:lvl>
    <w:lvl w:ilvl="8" w:tplc="04190005">
      <w:start w:val="1"/>
      <w:numFmt w:val="bullet"/>
      <w:lvlText w:val=""/>
      <w:lvlJc w:val="left"/>
      <w:pPr>
        <w:ind w:left="7524" w:hanging="360"/>
      </w:pPr>
      <w:rPr>
        <w:rFonts w:ascii="Wingdings" w:hAnsi="Wingdings" w:cs="Wingdings" w:hint="default"/>
      </w:rPr>
    </w:lvl>
  </w:abstractNum>
  <w:abstractNum w:abstractNumId="12">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F830F3A"/>
    <w:multiLevelType w:val="multilevel"/>
    <w:tmpl w:val="02281F12"/>
    <w:lvl w:ilvl="0">
      <w:start w:val="1"/>
      <w:numFmt w:val="bullet"/>
      <w:lvlText w:val="&gt;"/>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Wingdings" w:hAnsi="Wingdings" w:cs="Wingding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1E57D5A"/>
    <w:multiLevelType w:val="multilevel"/>
    <w:tmpl w:val="C550FFE2"/>
    <w:lvl w:ilvl="0">
      <w:start w:val="6"/>
      <w:numFmt w:val="decimal"/>
      <w:lvlText w:val="10.%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3146EFA"/>
    <w:multiLevelType w:val="hybridMultilevel"/>
    <w:tmpl w:val="5944F386"/>
    <w:lvl w:ilvl="0" w:tplc="04190001">
      <w:start w:val="1"/>
      <w:numFmt w:val="bullet"/>
      <w:lvlText w:val=""/>
      <w:lvlJc w:val="left"/>
      <w:pPr>
        <w:ind w:left="1120" w:hanging="360"/>
      </w:pPr>
      <w:rPr>
        <w:rFonts w:ascii="Symbol" w:hAnsi="Symbol" w:cs="Symbol" w:hint="default"/>
      </w:rPr>
    </w:lvl>
    <w:lvl w:ilvl="1" w:tplc="04190003">
      <w:start w:val="1"/>
      <w:numFmt w:val="bullet"/>
      <w:lvlText w:val="o"/>
      <w:lvlJc w:val="left"/>
      <w:pPr>
        <w:ind w:left="1840" w:hanging="360"/>
      </w:pPr>
      <w:rPr>
        <w:rFonts w:ascii="Courier New" w:hAnsi="Courier New" w:cs="Courier New" w:hint="default"/>
      </w:rPr>
    </w:lvl>
    <w:lvl w:ilvl="2" w:tplc="04190005">
      <w:start w:val="1"/>
      <w:numFmt w:val="bullet"/>
      <w:lvlText w:val=""/>
      <w:lvlJc w:val="left"/>
      <w:pPr>
        <w:ind w:left="2560" w:hanging="360"/>
      </w:pPr>
      <w:rPr>
        <w:rFonts w:ascii="Wingdings" w:hAnsi="Wingdings" w:cs="Wingdings" w:hint="default"/>
      </w:rPr>
    </w:lvl>
    <w:lvl w:ilvl="3" w:tplc="04190001">
      <w:start w:val="1"/>
      <w:numFmt w:val="bullet"/>
      <w:lvlText w:val=""/>
      <w:lvlJc w:val="left"/>
      <w:pPr>
        <w:ind w:left="3280" w:hanging="360"/>
      </w:pPr>
      <w:rPr>
        <w:rFonts w:ascii="Symbol" w:hAnsi="Symbol" w:cs="Symbol" w:hint="default"/>
      </w:rPr>
    </w:lvl>
    <w:lvl w:ilvl="4" w:tplc="04190003">
      <w:start w:val="1"/>
      <w:numFmt w:val="bullet"/>
      <w:lvlText w:val="o"/>
      <w:lvlJc w:val="left"/>
      <w:pPr>
        <w:ind w:left="4000" w:hanging="360"/>
      </w:pPr>
      <w:rPr>
        <w:rFonts w:ascii="Courier New" w:hAnsi="Courier New" w:cs="Courier New" w:hint="default"/>
      </w:rPr>
    </w:lvl>
    <w:lvl w:ilvl="5" w:tplc="04190005">
      <w:start w:val="1"/>
      <w:numFmt w:val="bullet"/>
      <w:lvlText w:val=""/>
      <w:lvlJc w:val="left"/>
      <w:pPr>
        <w:ind w:left="4720" w:hanging="360"/>
      </w:pPr>
      <w:rPr>
        <w:rFonts w:ascii="Wingdings" w:hAnsi="Wingdings" w:cs="Wingdings" w:hint="default"/>
      </w:rPr>
    </w:lvl>
    <w:lvl w:ilvl="6" w:tplc="04190001">
      <w:start w:val="1"/>
      <w:numFmt w:val="bullet"/>
      <w:lvlText w:val=""/>
      <w:lvlJc w:val="left"/>
      <w:pPr>
        <w:ind w:left="5440" w:hanging="360"/>
      </w:pPr>
      <w:rPr>
        <w:rFonts w:ascii="Symbol" w:hAnsi="Symbol" w:cs="Symbol" w:hint="default"/>
      </w:rPr>
    </w:lvl>
    <w:lvl w:ilvl="7" w:tplc="04190003">
      <w:start w:val="1"/>
      <w:numFmt w:val="bullet"/>
      <w:lvlText w:val="o"/>
      <w:lvlJc w:val="left"/>
      <w:pPr>
        <w:ind w:left="6160" w:hanging="360"/>
      </w:pPr>
      <w:rPr>
        <w:rFonts w:ascii="Courier New" w:hAnsi="Courier New" w:cs="Courier New" w:hint="default"/>
      </w:rPr>
    </w:lvl>
    <w:lvl w:ilvl="8" w:tplc="04190005">
      <w:start w:val="1"/>
      <w:numFmt w:val="bullet"/>
      <w:lvlText w:val=""/>
      <w:lvlJc w:val="left"/>
      <w:pPr>
        <w:ind w:left="6880" w:hanging="360"/>
      </w:pPr>
      <w:rPr>
        <w:rFonts w:ascii="Wingdings" w:hAnsi="Wingdings" w:cs="Wingdings" w:hint="default"/>
      </w:rPr>
    </w:lvl>
  </w:abstractNum>
  <w:abstractNum w:abstractNumId="17">
    <w:nsid w:val="23B474F4"/>
    <w:multiLevelType w:val="multilevel"/>
    <w:tmpl w:val="2DBAA8DC"/>
    <w:lvl w:ilvl="0">
      <w:start w:val="12"/>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9">
    <w:nsid w:val="29513DE3"/>
    <w:multiLevelType w:val="hybridMultilevel"/>
    <w:tmpl w:val="BBB6DF7C"/>
    <w:lvl w:ilvl="0" w:tplc="0C92A01A">
      <w:start w:val="43"/>
      <w:numFmt w:val="bullet"/>
      <w:lvlText w:val="-"/>
      <w:lvlJc w:val="left"/>
      <w:pPr>
        <w:ind w:left="1340" w:hanging="360"/>
      </w:pPr>
      <w:rPr>
        <w:rFonts w:ascii="Times New Roman" w:eastAsia="Times New Roman" w:hAnsi="Times New Roman" w:hint="default"/>
      </w:rPr>
    </w:lvl>
    <w:lvl w:ilvl="1" w:tplc="04190003">
      <w:start w:val="1"/>
      <w:numFmt w:val="bullet"/>
      <w:lvlText w:val="o"/>
      <w:lvlJc w:val="left"/>
      <w:pPr>
        <w:ind w:left="2060" w:hanging="360"/>
      </w:pPr>
      <w:rPr>
        <w:rFonts w:ascii="Courier New" w:hAnsi="Courier New" w:cs="Courier New" w:hint="default"/>
      </w:rPr>
    </w:lvl>
    <w:lvl w:ilvl="2" w:tplc="04190005">
      <w:start w:val="1"/>
      <w:numFmt w:val="bullet"/>
      <w:lvlText w:val=""/>
      <w:lvlJc w:val="left"/>
      <w:pPr>
        <w:ind w:left="2780" w:hanging="360"/>
      </w:pPr>
      <w:rPr>
        <w:rFonts w:ascii="Wingdings" w:hAnsi="Wingdings" w:cs="Wingdings" w:hint="default"/>
      </w:rPr>
    </w:lvl>
    <w:lvl w:ilvl="3" w:tplc="04190001">
      <w:start w:val="1"/>
      <w:numFmt w:val="bullet"/>
      <w:lvlText w:val=""/>
      <w:lvlJc w:val="left"/>
      <w:pPr>
        <w:ind w:left="3500" w:hanging="360"/>
      </w:pPr>
      <w:rPr>
        <w:rFonts w:ascii="Symbol" w:hAnsi="Symbol" w:cs="Symbol" w:hint="default"/>
      </w:rPr>
    </w:lvl>
    <w:lvl w:ilvl="4" w:tplc="04190003">
      <w:start w:val="1"/>
      <w:numFmt w:val="bullet"/>
      <w:lvlText w:val="o"/>
      <w:lvlJc w:val="left"/>
      <w:pPr>
        <w:ind w:left="4220" w:hanging="360"/>
      </w:pPr>
      <w:rPr>
        <w:rFonts w:ascii="Courier New" w:hAnsi="Courier New" w:cs="Courier New" w:hint="default"/>
      </w:rPr>
    </w:lvl>
    <w:lvl w:ilvl="5" w:tplc="04190005">
      <w:start w:val="1"/>
      <w:numFmt w:val="bullet"/>
      <w:lvlText w:val=""/>
      <w:lvlJc w:val="left"/>
      <w:pPr>
        <w:ind w:left="4940" w:hanging="360"/>
      </w:pPr>
      <w:rPr>
        <w:rFonts w:ascii="Wingdings" w:hAnsi="Wingdings" w:cs="Wingdings" w:hint="default"/>
      </w:rPr>
    </w:lvl>
    <w:lvl w:ilvl="6" w:tplc="04190001">
      <w:start w:val="1"/>
      <w:numFmt w:val="bullet"/>
      <w:lvlText w:val=""/>
      <w:lvlJc w:val="left"/>
      <w:pPr>
        <w:ind w:left="5660" w:hanging="360"/>
      </w:pPr>
      <w:rPr>
        <w:rFonts w:ascii="Symbol" w:hAnsi="Symbol" w:cs="Symbol" w:hint="default"/>
      </w:rPr>
    </w:lvl>
    <w:lvl w:ilvl="7" w:tplc="04190003">
      <w:start w:val="1"/>
      <w:numFmt w:val="bullet"/>
      <w:lvlText w:val="o"/>
      <w:lvlJc w:val="left"/>
      <w:pPr>
        <w:ind w:left="6380" w:hanging="360"/>
      </w:pPr>
      <w:rPr>
        <w:rFonts w:ascii="Courier New" w:hAnsi="Courier New" w:cs="Courier New" w:hint="default"/>
      </w:rPr>
    </w:lvl>
    <w:lvl w:ilvl="8" w:tplc="04190005">
      <w:start w:val="1"/>
      <w:numFmt w:val="bullet"/>
      <w:lvlText w:val=""/>
      <w:lvlJc w:val="left"/>
      <w:pPr>
        <w:ind w:left="7100" w:hanging="360"/>
      </w:pPr>
      <w:rPr>
        <w:rFonts w:ascii="Wingdings" w:hAnsi="Wingdings" w:cs="Wingdings" w:hint="default"/>
      </w:rPr>
    </w:lvl>
  </w:abstractNum>
  <w:abstractNum w:abstractNumId="2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2DD74EFB"/>
    <w:multiLevelType w:val="multilevel"/>
    <w:tmpl w:val="01F8EFD2"/>
    <w:lvl w:ilvl="0">
      <w:start w:val="4"/>
      <w:numFmt w:val="decimal"/>
      <w:lvlText w:val="7.%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8"/>
      <w:numFmt w:val="decimal"/>
      <w:lvlText w:val="%2."/>
      <w:lvlJc w:val="left"/>
      <w:rPr>
        <w:rFonts w:ascii="Times New Roman" w:eastAsia="Times New Roman" w:hAnsi="Times New Roman"/>
        <w:b/>
        <w:bCs/>
        <w:i w:val="0"/>
        <w:iCs w:val="0"/>
        <w:smallCaps w:val="0"/>
        <w:strike w:val="0"/>
        <w:color w:val="000000"/>
        <w:spacing w:val="0"/>
        <w:w w:val="100"/>
        <w:position w:val="0"/>
        <w:sz w:val="28"/>
        <w:szCs w:val="28"/>
        <w:u w:val="none"/>
      </w:rPr>
    </w:lvl>
    <w:lvl w:ilvl="2">
      <w:start w:val="3"/>
      <w:numFmt w:val="decimal"/>
      <w:lvlText w:val="%2.%3."/>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2720AC7"/>
    <w:multiLevelType w:val="multilevel"/>
    <w:tmpl w:val="4B28CA1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3D95CC0"/>
    <w:multiLevelType w:val="multilevel"/>
    <w:tmpl w:val="254A039A"/>
    <w:lvl w:ilvl="0">
      <w:start w:val="1"/>
      <w:numFmt w:val="decimal"/>
      <w:lvlText w:val="7.%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3EA6209A"/>
    <w:multiLevelType w:val="multilevel"/>
    <w:tmpl w:val="041CE184"/>
    <w:lvl w:ilvl="0">
      <w:start w:val="5"/>
      <w:numFmt w:val="decimal"/>
      <w:lvlText w:val="6.%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0">
    <w:nsid w:val="40C50B72"/>
    <w:multiLevelType w:val="multilevel"/>
    <w:tmpl w:val="790C5E14"/>
    <w:lvl w:ilvl="0">
      <w:start w:val="1"/>
      <w:numFmt w:val="bullet"/>
      <w:lvlText w:val="&gt;"/>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2DC2379"/>
    <w:multiLevelType w:val="multilevel"/>
    <w:tmpl w:val="8E42F42A"/>
    <w:lvl w:ilvl="0">
      <w:start w:val="1"/>
      <w:numFmt w:val="decimal"/>
      <w:lvlText w:val="6.%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33B677F"/>
    <w:multiLevelType w:val="multilevel"/>
    <w:tmpl w:val="0A94410E"/>
    <w:lvl w:ilvl="0">
      <w:start w:val="1"/>
      <w:numFmt w:val="decimal"/>
      <w:lvlText w:val="1.%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4">
    <w:nsid w:val="58D11DFB"/>
    <w:multiLevelType w:val="hybridMultilevel"/>
    <w:tmpl w:val="12E070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5DE725C5"/>
    <w:multiLevelType w:val="hybridMultilevel"/>
    <w:tmpl w:val="463A94BC"/>
    <w:lvl w:ilvl="0" w:tplc="B108F072">
      <w:start w:val="1"/>
      <w:numFmt w:val="bullet"/>
      <w:lvlText w:val=""/>
      <w:lvlJc w:val="left"/>
      <w:pPr>
        <w:ind w:left="1353"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7">
    <w:nsid w:val="5E790841"/>
    <w:multiLevelType w:val="multilevel"/>
    <w:tmpl w:val="9C8423A6"/>
    <w:lvl w:ilvl="0">
      <w:start w:val="1"/>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0641A1A"/>
    <w:multiLevelType w:val="hybridMultilevel"/>
    <w:tmpl w:val="0D48D2E2"/>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39">
    <w:nsid w:val="62E93FE8"/>
    <w:multiLevelType w:val="multilevel"/>
    <w:tmpl w:val="65EA29E8"/>
    <w:lvl w:ilvl="0">
      <w:start w:val="22"/>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33A6FFC"/>
    <w:multiLevelType w:val="multilevel"/>
    <w:tmpl w:val="914A3DAA"/>
    <w:lvl w:ilvl="0">
      <w:start w:val="1"/>
      <w:numFmt w:val="decimal"/>
      <w:lvlText w:val="9.%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4">
    <w:nsid w:val="70E97619"/>
    <w:multiLevelType w:val="multilevel"/>
    <w:tmpl w:val="184C7FE6"/>
    <w:lvl w:ilvl="0">
      <w:start w:val="28"/>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4BC130B"/>
    <w:multiLevelType w:val="multilevel"/>
    <w:tmpl w:val="B3BCD48A"/>
    <w:lvl w:ilvl="0">
      <w:start w:val="1"/>
      <w:numFmt w:val="decimal"/>
      <w:lvlText w:val="10.%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859470D"/>
    <w:multiLevelType w:val="multilevel"/>
    <w:tmpl w:val="2C7E46F8"/>
    <w:lvl w:ilvl="0">
      <w:start w:val="1"/>
      <w:numFmt w:val="bullet"/>
      <w:lvlText w:val="•"/>
      <w:lvlJc w:val="left"/>
      <w:rPr>
        <w:rFonts w:ascii="Times New Roman" w:eastAsia="Times New Roman" w:hAnsi="Times New Roman"/>
        <w:b/>
        <w:bCs/>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6"/>
  </w:num>
  <w:num w:numId="3">
    <w:abstractNumId w:val="26"/>
  </w:num>
  <w:num w:numId="4">
    <w:abstractNumId w:val="25"/>
  </w:num>
  <w:num w:numId="5">
    <w:abstractNumId w:val="1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5"/>
  </w:num>
  <w:num w:numId="8">
    <w:abstractNumId w:val="28"/>
  </w:num>
  <w:num w:numId="9">
    <w:abstractNumId w:val="33"/>
  </w:num>
  <w:num w:numId="10">
    <w:abstractNumId w:val="7"/>
  </w:num>
  <w:num w:numId="11">
    <w:abstractNumId w:val="12"/>
  </w:num>
  <w:num w:numId="12">
    <w:abstractNumId w:val="20"/>
  </w:num>
  <w:num w:numId="13">
    <w:abstractNumId w:val="22"/>
  </w:num>
  <w:num w:numId="14">
    <w:abstractNumId w:val="42"/>
  </w:num>
  <w:num w:numId="15">
    <w:abstractNumId w:val="43"/>
  </w:num>
  <w:num w:numId="16">
    <w:abstractNumId w:val="41"/>
  </w:num>
  <w:num w:numId="17">
    <w:abstractNumId w:val="36"/>
  </w:num>
  <w:num w:numId="18">
    <w:abstractNumId w:val="9"/>
  </w:num>
  <w:num w:numId="19">
    <w:abstractNumId w:val="13"/>
  </w:num>
  <w:num w:numId="20">
    <w:abstractNumId w:val="8"/>
  </w:num>
  <w:num w:numId="21">
    <w:abstractNumId w:val="35"/>
  </w:num>
  <w:num w:numId="22">
    <w:abstractNumId w:val="10"/>
  </w:num>
  <w:num w:numId="23">
    <w:abstractNumId w:val="34"/>
  </w:num>
  <w:num w:numId="24">
    <w:abstractNumId w:val="32"/>
  </w:num>
  <w:num w:numId="25">
    <w:abstractNumId w:val="37"/>
  </w:num>
  <w:num w:numId="26">
    <w:abstractNumId w:val="39"/>
  </w:num>
  <w:num w:numId="27">
    <w:abstractNumId w:val="44"/>
  </w:num>
  <w:num w:numId="28">
    <w:abstractNumId w:val="30"/>
  </w:num>
  <w:num w:numId="29">
    <w:abstractNumId w:val="31"/>
  </w:num>
  <w:num w:numId="30">
    <w:abstractNumId w:val="27"/>
  </w:num>
  <w:num w:numId="31">
    <w:abstractNumId w:val="23"/>
  </w:num>
  <w:num w:numId="32">
    <w:abstractNumId w:val="24"/>
  </w:num>
  <w:num w:numId="33">
    <w:abstractNumId w:val="47"/>
  </w:num>
  <w:num w:numId="34">
    <w:abstractNumId w:val="21"/>
  </w:num>
  <w:num w:numId="35">
    <w:abstractNumId w:val="40"/>
  </w:num>
  <w:num w:numId="36">
    <w:abstractNumId w:val="46"/>
  </w:num>
  <w:num w:numId="37">
    <w:abstractNumId w:val="15"/>
  </w:num>
  <w:num w:numId="38">
    <w:abstractNumId w:val="16"/>
  </w:num>
  <w:num w:numId="39">
    <w:abstractNumId w:val="38"/>
  </w:num>
  <w:num w:numId="40">
    <w:abstractNumId w:val="19"/>
  </w:num>
  <w:num w:numId="41">
    <w:abstractNumId w:val="14"/>
  </w:num>
  <w:num w:numId="42">
    <w:abstractNumId w:val="11"/>
  </w:num>
  <w:num w:numId="43">
    <w:abstractNumId w:val="17"/>
  </w:num>
  <w:num w:numId="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
  </w:num>
  <w:num w:numId="4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48">
    <w:abstractNumId w:val="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232"/>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B89"/>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092"/>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6B50"/>
    <w:rsid w:val="000C787A"/>
    <w:rsid w:val="000D0642"/>
    <w:rsid w:val="000D1F96"/>
    <w:rsid w:val="000D2A1C"/>
    <w:rsid w:val="000D2E53"/>
    <w:rsid w:val="000D3113"/>
    <w:rsid w:val="000D4A69"/>
    <w:rsid w:val="000D4CB0"/>
    <w:rsid w:val="000D5096"/>
    <w:rsid w:val="000D5659"/>
    <w:rsid w:val="000D6F32"/>
    <w:rsid w:val="000D7568"/>
    <w:rsid w:val="000E1086"/>
    <w:rsid w:val="000E1428"/>
    <w:rsid w:val="000E16E7"/>
    <w:rsid w:val="000E286D"/>
    <w:rsid w:val="000E3B39"/>
    <w:rsid w:val="000E4226"/>
    <w:rsid w:val="000E4783"/>
    <w:rsid w:val="000E5C2F"/>
    <w:rsid w:val="000E7558"/>
    <w:rsid w:val="000E7768"/>
    <w:rsid w:val="000E79F1"/>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4ABF"/>
    <w:rsid w:val="00105DFD"/>
    <w:rsid w:val="0010637A"/>
    <w:rsid w:val="0010667D"/>
    <w:rsid w:val="0010722B"/>
    <w:rsid w:val="00107C65"/>
    <w:rsid w:val="00110D97"/>
    <w:rsid w:val="001159E8"/>
    <w:rsid w:val="00117104"/>
    <w:rsid w:val="00117A34"/>
    <w:rsid w:val="00120EB0"/>
    <w:rsid w:val="00122677"/>
    <w:rsid w:val="00122FB6"/>
    <w:rsid w:val="001247D6"/>
    <w:rsid w:val="00125B3E"/>
    <w:rsid w:val="00126800"/>
    <w:rsid w:val="00126D97"/>
    <w:rsid w:val="00132D58"/>
    <w:rsid w:val="00132EB4"/>
    <w:rsid w:val="001332A1"/>
    <w:rsid w:val="00133CA4"/>
    <w:rsid w:val="001344A5"/>
    <w:rsid w:val="00137112"/>
    <w:rsid w:val="00137D30"/>
    <w:rsid w:val="00140029"/>
    <w:rsid w:val="001400AF"/>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A8D"/>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4DB"/>
    <w:rsid w:val="001968E0"/>
    <w:rsid w:val="001A1E1F"/>
    <w:rsid w:val="001A2056"/>
    <w:rsid w:val="001A237F"/>
    <w:rsid w:val="001A2B45"/>
    <w:rsid w:val="001A338D"/>
    <w:rsid w:val="001A412A"/>
    <w:rsid w:val="001A57DD"/>
    <w:rsid w:val="001A617F"/>
    <w:rsid w:val="001B118D"/>
    <w:rsid w:val="001B15E3"/>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62D"/>
    <w:rsid w:val="001D7FB3"/>
    <w:rsid w:val="001E0941"/>
    <w:rsid w:val="001E20AD"/>
    <w:rsid w:val="001E6B44"/>
    <w:rsid w:val="001E6F53"/>
    <w:rsid w:val="001E7334"/>
    <w:rsid w:val="001F0960"/>
    <w:rsid w:val="001F0F2B"/>
    <w:rsid w:val="001F3656"/>
    <w:rsid w:val="001F3B15"/>
    <w:rsid w:val="001F4242"/>
    <w:rsid w:val="001F42BA"/>
    <w:rsid w:val="001F4A40"/>
    <w:rsid w:val="001F773A"/>
    <w:rsid w:val="001F7921"/>
    <w:rsid w:val="001F7E10"/>
    <w:rsid w:val="00200DFA"/>
    <w:rsid w:val="00201EFD"/>
    <w:rsid w:val="0020340F"/>
    <w:rsid w:val="0020421F"/>
    <w:rsid w:val="00205C77"/>
    <w:rsid w:val="002109C7"/>
    <w:rsid w:val="00212BC7"/>
    <w:rsid w:val="00212F54"/>
    <w:rsid w:val="00213165"/>
    <w:rsid w:val="0021565B"/>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5B94"/>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01"/>
    <w:rsid w:val="00292769"/>
    <w:rsid w:val="0029410C"/>
    <w:rsid w:val="002967E2"/>
    <w:rsid w:val="002A38CB"/>
    <w:rsid w:val="002A62C2"/>
    <w:rsid w:val="002A7EA2"/>
    <w:rsid w:val="002B1045"/>
    <w:rsid w:val="002B142D"/>
    <w:rsid w:val="002B1648"/>
    <w:rsid w:val="002B165D"/>
    <w:rsid w:val="002B634F"/>
    <w:rsid w:val="002C050D"/>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3E65"/>
    <w:rsid w:val="002E459C"/>
    <w:rsid w:val="002E4882"/>
    <w:rsid w:val="002E5C28"/>
    <w:rsid w:val="002E6AD0"/>
    <w:rsid w:val="002E6E4D"/>
    <w:rsid w:val="002E7C3A"/>
    <w:rsid w:val="002E7C43"/>
    <w:rsid w:val="002F0CCE"/>
    <w:rsid w:val="002F2217"/>
    <w:rsid w:val="002F4131"/>
    <w:rsid w:val="002F520E"/>
    <w:rsid w:val="002F62DB"/>
    <w:rsid w:val="002F68C3"/>
    <w:rsid w:val="002F74DF"/>
    <w:rsid w:val="002F7B14"/>
    <w:rsid w:val="003008D9"/>
    <w:rsid w:val="00300A97"/>
    <w:rsid w:val="00301442"/>
    <w:rsid w:val="003016A2"/>
    <w:rsid w:val="003017D0"/>
    <w:rsid w:val="00301F7E"/>
    <w:rsid w:val="003024DE"/>
    <w:rsid w:val="00303868"/>
    <w:rsid w:val="003076F3"/>
    <w:rsid w:val="00307DE5"/>
    <w:rsid w:val="00310240"/>
    <w:rsid w:val="00310681"/>
    <w:rsid w:val="00310D54"/>
    <w:rsid w:val="00311053"/>
    <w:rsid w:val="003134DF"/>
    <w:rsid w:val="0031353C"/>
    <w:rsid w:val="003139CF"/>
    <w:rsid w:val="00314227"/>
    <w:rsid w:val="00315CEF"/>
    <w:rsid w:val="00315F90"/>
    <w:rsid w:val="00316B3E"/>
    <w:rsid w:val="00316B48"/>
    <w:rsid w:val="00321249"/>
    <w:rsid w:val="003236D9"/>
    <w:rsid w:val="003262E9"/>
    <w:rsid w:val="003264DD"/>
    <w:rsid w:val="00326AE6"/>
    <w:rsid w:val="003305F2"/>
    <w:rsid w:val="00330BA6"/>
    <w:rsid w:val="00335170"/>
    <w:rsid w:val="00335D10"/>
    <w:rsid w:val="003369BF"/>
    <w:rsid w:val="003369CA"/>
    <w:rsid w:val="00337CED"/>
    <w:rsid w:val="003407B0"/>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67CD1"/>
    <w:rsid w:val="00370DE3"/>
    <w:rsid w:val="003736ED"/>
    <w:rsid w:val="00374491"/>
    <w:rsid w:val="0037530B"/>
    <w:rsid w:val="00375747"/>
    <w:rsid w:val="00376986"/>
    <w:rsid w:val="00376A90"/>
    <w:rsid w:val="00376A9D"/>
    <w:rsid w:val="003773AB"/>
    <w:rsid w:val="003777D2"/>
    <w:rsid w:val="00381C27"/>
    <w:rsid w:val="0038236C"/>
    <w:rsid w:val="003825A3"/>
    <w:rsid w:val="00382E6B"/>
    <w:rsid w:val="00383780"/>
    <w:rsid w:val="00383C11"/>
    <w:rsid w:val="00383CB3"/>
    <w:rsid w:val="00383E2A"/>
    <w:rsid w:val="00384151"/>
    <w:rsid w:val="00384F37"/>
    <w:rsid w:val="0038515A"/>
    <w:rsid w:val="003851DE"/>
    <w:rsid w:val="003856F1"/>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0F6D"/>
    <w:rsid w:val="003A1405"/>
    <w:rsid w:val="003A1F00"/>
    <w:rsid w:val="003A5114"/>
    <w:rsid w:val="003A5943"/>
    <w:rsid w:val="003A5A3C"/>
    <w:rsid w:val="003A5EFC"/>
    <w:rsid w:val="003A64CE"/>
    <w:rsid w:val="003A6938"/>
    <w:rsid w:val="003A6F19"/>
    <w:rsid w:val="003A6F97"/>
    <w:rsid w:val="003A719D"/>
    <w:rsid w:val="003A7CF1"/>
    <w:rsid w:val="003B086B"/>
    <w:rsid w:val="003B22B7"/>
    <w:rsid w:val="003B2394"/>
    <w:rsid w:val="003B45B2"/>
    <w:rsid w:val="003B53CD"/>
    <w:rsid w:val="003B5B0D"/>
    <w:rsid w:val="003B61D3"/>
    <w:rsid w:val="003B69F1"/>
    <w:rsid w:val="003C3963"/>
    <w:rsid w:val="003C4594"/>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5D45"/>
    <w:rsid w:val="003E612B"/>
    <w:rsid w:val="003E665B"/>
    <w:rsid w:val="003F00E2"/>
    <w:rsid w:val="003F031C"/>
    <w:rsid w:val="003F10E8"/>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34D"/>
    <w:rsid w:val="00450FCF"/>
    <w:rsid w:val="00451C91"/>
    <w:rsid w:val="00453B5B"/>
    <w:rsid w:val="00453B6A"/>
    <w:rsid w:val="00455755"/>
    <w:rsid w:val="0045589E"/>
    <w:rsid w:val="0045684E"/>
    <w:rsid w:val="004569E1"/>
    <w:rsid w:val="004605DF"/>
    <w:rsid w:val="004618F4"/>
    <w:rsid w:val="00464C7D"/>
    <w:rsid w:val="004652AE"/>
    <w:rsid w:val="00465B7D"/>
    <w:rsid w:val="00466149"/>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201"/>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4D7"/>
    <w:rsid w:val="004C37CD"/>
    <w:rsid w:val="004C4EF6"/>
    <w:rsid w:val="004C5E98"/>
    <w:rsid w:val="004C6906"/>
    <w:rsid w:val="004C6D43"/>
    <w:rsid w:val="004D09F2"/>
    <w:rsid w:val="004D11CA"/>
    <w:rsid w:val="004D21A8"/>
    <w:rsid w:val="004D3353"/>
    <w:rsid w:val="004D4DAD"/>
    <w:rsid w:val="004D5D1C"/>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1C2"/>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57AAF"/>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6624"/>
    <w:rsid w:val="00577FA3"/>
    <w:rsid w:val="00580038"/>
    <w:rsid w:val="0058098E"/>
    <w:rsid w:val="0058109C"/>
    <w:rsid w:val="00582157"/>
    <w:rsid w:val="005826DC"/>
    <w:rsid w:val="005826FF"/>
    <w:rsid w:val="005829AA"/>
    <w:rsid w:val="00582BD0"/>
    <w:rsid w:val="00584066"/>
    <w:rsid w:val="0058684E"/>
    <w:rsid w:val="00591EC0"/>
    <w:rsid w:val="0059427C"/>
    <w:rsid w:val="00595131"/>
    <w:rsid w:val="00595215"/>
    <w:rsid w:val="00595576"/>
    <w:rsid w:val="005965FD"/>
    <w:rsid w:val="00596E1A"/>
    <w:rsid w:val="005A22DD"/>
    <w:rsid w:val="005A26A4"/>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2203"/>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593E"/>
    <w:rsid w:val="006B6C22"/>
    <w:rsid w:val="006B6F06"/>
    <w:rsid w:val="006B70BF"/>
    <w:rsid w:val="006B768F"/>
    <w:rsid w:val="006C01CE"/>
    <w:rsid w:val="006C078C"/>
    <w:rsid w:val="006C1530"/>
    <w:rsid w:val="006C1CF9"/>
    <w:rsid w:val="006C230C"/>
    <w:rsid w:val="006C4C77"/>
    <w:rsid w:val="006C53A8"/>
    <w:rsid w:val="006C5F30"/>
    <w:rsid w:val="006C7AE4"/>
    <w:rsid w:val="006D03B2"/>
    <w:rsid w:val="006D08DA"/>
    <w:rsid w:val="006D0D89"/>
    <w:rsid w:val="006D0FB6"/>
    <w:rsid w:val="006D191E"/>
    <w:rsid w:val="006D3B14"/>
    <w:rsid w:val="006D4650"/>
    <w:rsid w:val="006D4EAE"/>
    <w:rsid w:val="006D7199"/>
    <w:rsid w:val="006D7409"/>
    <w:rsid w:val="006D74B3"/>
    <w:rsid w:val="006E28DA"/>
    <w:rsid w:val="006E3407"/>
    <w:rsid w:val="006E3798"/>
    <w:rsid w:val="006E597B"/>
    <w:rsid w:val="006E64D6"/>
    <w:rsid w:val="006E707C"/>
    <w:rsid w:val="006F008A"/>
    <w:rsid w:val="006F15B9"/>
    <w:rsid w:val="006F2676"/>
    <w:rsid w:val="006F27D5"/>
    <w:rsid w:val="006F577D"/>
    <w:rsid w:val="006F6942"/>
    <w:rsid w:val="006F7FA1"/>
    <w:rsid w:val="00701064"/>
    <w:rsid w:val="007020A8"/>
    <w:rsid w:val="007026DD"/>
    <w:rsid w:val="00704951"/>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C3C"/>
    <w:rsid w:val="00760D14"/>
    <w:rsid w:val="0076457F"/>
    <w:rsid w:val="00764782"/>
    <w:rsid w:val="00766B4C"/>
    <w:rsid w:val="007672F8"/>
    <w:rsid w:val="007700F9"/>
    <w:rsid w:val="007706FF"/>
    <w:rsid w:val="00774259"/>
    <w:rsid w:val="007744C5"/>
    <w:rsid w:val="007762C7"/>
    <w:rsid w:val="007763EC"/>
    <w:rsid w:val="00776A1E"/>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B0D"/>
    <w:rsid w:val="007C3E66"/>
    <w:rsid w:val="007C4AB7"/>
    <w:rsid w:val="007C6040"/>
    <w:rsid w:val="007C7137"/>
    <w:rsid w:val="007D09B5"/>
    <w:rsid w:val="007D09B9"/>
    <w:rsid w:val="007D0C55"/>
    <w:rsid w:val="007D331F"/>
    <w:rsid w:val="007D4E93"/>
    <w:rsid w:val="007D7449"/>
    <w:rsid w:val="007D7CDC"/>
    <w:rsid w:val="007D7CF5"/>
    <w:rsid w:val="007E0012"/>
    <w:rsid w:val="007E00A8"/>
    <w:rsid w:val="007E1923"/>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2692E"/>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8E9"/>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05D7"/>
    <w:rsid w:val="008A2186"/>
    <w:rsid w:val="008A2F57"/>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6FBB"/>
    <w:rsid w:val="009972BD"/>
    <w:rsid w:val="009A03ED"/>
    <w:rsid w:val="009A1FF3"/>
    <w:rsid w:val="009A5176"/>
    <w:rsid w:val="009A5880"/>
    <w:rsid w:val="009A65BC"/>
    <w:rsid w:val="009B0682"/>
    <w:rsid w:val="009B1CD6"/>
    <w:rsid w:val="009B1E71"/>
    <w:rsid w:val="009B2777"/>
    <w:rsid w:val="009B2C28"/>
    <w:rsid w:val="009B51BE"/>
    <w:rsid w:val="009B5856"/>
    <w:rsid w:val="009B5BBE"/>
    <w:rsid w:val="009B5D5F"/>
    <w:rsid w:val="009B5D64"/>
    <w:rsid w:val="009C13CE"/>
    <w:rsid w:val="009C16C4"/>
    <w:rsid w:val="009C1B5F"/>
    <w:rsid w:val="009C1B61"/>
    <w:rsid w:val="009C382B"/>
    <w:rsid w:val="009C3FF7"/>
    <w:rsid w:val="009C48AE"/>
    <w:rsid w:val="009C5036"/>
    <w:rsid w:val="009C5822"/>
    <w:rsid w:val="009C60C3"/>
    <w:rsid w:val="009C6A57"/>
    <w:rsid w:val="009D02DD"/>
    <w:rsid w:val="009D0469"/>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6F4"/>
    <w:rsid w:val="00A21968"/>
    <w:rsid w:val="00A22633"/>
    <w:rsid w:val="00A22DAC"/>
    <w:rsid w:val="00A23227"/>
    <w:rsid w:val="00A2348D"/>
    <w:rsid w:val="00A25371"/>
    <w:rsid w:val="00A264C3"/>
    <w:rsid w:val="00A27D1F"/>
    <w:rsid w:val="00A30DAB"/>
    <w:rsid w:val="00A31043"/>
    <w:rsid w:val="00A343B0"/>
    <w:rsid w:val="00A37025"/>
    <w:rsid w:val="00A37A21"/>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42A9"/>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1E0B"/>
    <w:rsid w:val="00A82337"/>
    <w:rsid w:val="00A83182"/>
    <w:rsid w:val="00A83450"/>
    <w:rsid w:val="00A83F56"/>
    <w:rsid w:val="00A8439F"/>
    <w:rsid w:val="00A85730"/>
    <w:rsid w:val="00A85815"/>
    <w:rsid w:val="00A85C3F"/>
    <w:rsid w:val="00A85C99"/>
    <w:rsid w:val="00A85EB2"/>
    <w:rsid w:val="00A86DFF"/>
    <w:rsid w:val="00A90717"/>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39D"/>
    <w:rsid w:val="00AF7753"/>
    <w:rsid w:val="00B001CC"/>
    <w:rsid w:val="00B00D14"/>
    <w:rsid w:val="00B01F1E"/>
    <w:rsid w:val="00B0591E"/>
    <w:rsid w:val="00B06AB2"/>
    <w:rsid w:val="00B07A6F"/>
    <w:rsid w:val="00B114AB"/>
    <w:rsid w:val="00B11AD4"/>
    <w:rsid w:val="00B12247"/>
    <w:rsid w:val="00B123FA"/>
    <w:rsid w:val="00B1245C"/>
    <w:rsid w:val="00B12AD0"/>
    <w:rsid w:val="00B13A05"/>
    <w:rsid w:val="00B16A20"/>
    <w:rsid w:val="00B20F8A"/>
    <w:rsid w:val="00B22441"/>
    <w:rsid w:val="00B232FC"/>
    <w:rsid w:val="00B24D0A"/>
    <w:rsid w:val="00B25FF0"/>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0DD8"/>
    <w:rsid w:val="00B62881"/>
    <w:rsid w:val="00B6319B"/>
    <w:rsid w:val="00B676C9"/>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545B"/>
    <w:rsid w:val="00BE6049"/>
    <w:rsid w:val="00BE6157"/>
    <w:rsid w:val="00BE69D0"/>
    <w:rsid w:val="00BE7B0B"/>
    <w:rsid w:val="00BE7ED7"/>
    <w:rsid w:val="00BF34AC"/>
    <w:rsid w:val="00BF3B86"/>
    <w:rsid w:val="00BF3C04"/>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929"/>
    <w:rsid w:val="00C61D94"/>
    <w:rsid w:val="00C624BB"/>
    <w:rsid w:val="00C639F4"/>
    <w:rsid w:val="00C63B39"/>
    <w:rsid w:val="00C6511D"/>
    <w:rsid w:val="00C66FBC"/>
    <w:rsid w:val="00C70471"/>
    <w:rsid w:val="00C7087B"/>
    <w:rsid w:val="00C71AC0"/>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3D49"/>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3C95"/>
    <w:rsid w:val="00CC616D"/>
    <w:rsid w:val="00CD27DB"/>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5A7A"/>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804"/>
    <w:rsid w:val="00D51AB5"/>
    <w:rsid w:val="00D52486"/>
    <w:rsid w:val="00D5411D"/>
    <w:rsid w:val="00D5459C"/>
    <w:rsid w:val="00D568B2"/>
    <w:rsid w:val="00D5691F"/>
    <w:rsid w:val="00D601CE"/>
    <w:rsid w:val="00D61D65"/>
    <w:rsid w:val="00D6285E"/>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4D84"/>
    <w:rsid w:val="00D859AA"/>
    <w:rsid w:val="00D8660F"/>
    <w:rsid w:val="00D86B67"/>
    <w:rsid w:val="00D87A62"/>
    <w:rsid w:val="00D912EF"/>
    <w:rsid w:val="00D92A41"/>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C104A"/>
    <w:rsid w:val="00DD0F12"/>
    <w:rsid w:val="00DD12D6"/>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E7D5C"/>
    <w:rsid w:val="00DF080E"/>
    <w:rsid w:val="00DF0CA1"/>
    <w:rsid w:val="00DF14F5"/>
    <w:rsid w:val="00DF1F07"/>
    <w:rsid w:val="00DF2B83"/>
    <w:rsid w:val="00DF2EFB"/>
    <w:rsid w:val="00DF72FA"/>
    <w:rsid w:val="00E03208"/>
    <w:rsid w:val="00E0322A"/>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3C61"/>
    <w:rsid w:val="00E2600F"/>
    <w:rsid w:val="00E3007A"/>
    <w:rsid w:val="00E309B1"/>
    <w:rsid w:val="00E30AF0"/>
    <w:rsid w:val="00E315C3"/>
    <w:rsid w:val="00E3223E"/>
    <w:rsid w:val="00E34273"/>
    <w:rsid w:val="00E34DF5"/>
    <w:rsid w:val="00E35377"/>
    <w:rsid w:val="00E35507"/>
    <w:rsid w:val="00E358C2"/>
    <w:rsid w:val="00E36488"/>
    <w:rsid w:val="00E365C8"/>
    <w:rsid w:val="00E37A4F"/>
    <w:rsid w:val="00E40108"/>
    <w:rsid w:val="00E41F28"/>
    <w:rsid w:val="00E44A73"/>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6922"/>
    <w:rsid w:val="00E675B9"/>
    <w:rsid w:val="00E71608"/>
    <w:rsid w:val="00E71DD2"/>
    <w:rsid w:val="00E72B2E"/>
    <w:rsid w:val="00E73575"/>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59AC"/>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378A"/>
    <w:rsid w:val="00EB4643"/>
    <w:rsid w:val="00EB4E31"/>
    <w:rsid w:val="00EB5D3C"/>
    <w:rsid w:val="00EB5E8C"/>
    <w:rsid w:val="00EB662C"/>
    <w:rsid w:val="00EB6E8E"/>
    <w:rsid w:val="00EB7211"/>
    <w:rsid w:val="00EB7977"/>
    <w:rsid w:val="00EC1C1B"/>
    <w:rsid w:val="00EC5406"/>
    <w:rsid w:val="00EC68C1"/>
    <w:rsid w:val="00EC7E76"/>
    <w:rsid w:val="00EC7FE1"/>
    <w:rsid w:val="00ED2A09"/>
    <w:rsid w:val="00ED2B6E"/>
    <w:rsid w:val="00ED4813"/>
    <w:rsid w:val="00ED4E90"/>
    <w:rsid w:val="00ED7B81"/>
    <w:rsid w:val="00EE1175"/>
    <w:rsid w:val="00EE1608"/>
    <w:rsid w:val="00EE277A"/>
    <w:rsid w:val="00EE47DF"/>
    <w:rsid w:val="00EE4BA8"/>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4CE4"/>
    <w:rsid w:val="00F05AC0"/>
    <w:rsid w:val="00F05B53"/>
    <w:rsid w:val="00F065EF"/>
    <w:rsid w:val="00F06F43"/>
    <w:rsid w:val="00F0770D"/>
    <w:rsid w:val="00F105BA"/>
    <w:rsid w:val="00F1244D"/>
    <w:rsid w:val="00F1287F"/>
    <w:rsid w:val="00F12F48"/>
    <w:rsid w:val="00F1313F"/>
    <w:rsid w:val="00F13732"/>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72D"/>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39D7"/>
    <w:rsid w:val="00F9421C"/>
    <w:rsid w:val="00F955EC"/>
    <w:rsid w:val="00F95F9C"/>
    <w:rsid w:val="00F962C3"/>
    <w:rsid w:val="00F96563"/>
    <w:rsid w:val="00F9690E"/>
    <w:rsid w:val="00F971C4"/>
    <w:rsid w:val="00FA0CA8"/>
    <w:rsid w:val="00FA16B6"/>
    <w:rsid w:val="00FA1EA9"/>
    <w:rsid w:val="00FA2163"/>
    <w:rsid w:val="00FA3F4C"/>
    <w:rsid w:val="00FB0CD9"/>
    <w:rsid w:val="00FB1EA3"/>
    <w:rsid w:val="00FB240B"/>
    <w:rsid w:val="00FB2E71"/>
    <w:rsid w:val="00FB306E"/>
    <w:rsid w:val="00FB3AC0"/>
    <w:rsid w:val="00FB461D"/>
    <w:rsid w:val="00FB47B2"/>
    <w:rsid w:val="00FC174C"/>
    <w:rsid w:val="00FC2025"/>
    <w:rsid w:val="00FC2788"/>
    <w:rsid w:val="00FC28A8"/>
    <w:rsid w:val="00FC3957"/>
    <w:rsid w:val="00FC44CD"/>
    <w:rsid w:val="00FC4948"/>
    <w:rsid w:val="00FC4A6F"/>
    <w:rsid w:val="00FC5CFE"/>
    <w:rsid w:val="00FD30DE"/>
    <w:rsid w:val="00FD3507"/>
    <w:rsid w:val="00FD3B7C"/>
    <w:rsid w:val="00FD6F5B"/>
    <w:rsid w:val="00FE268A"/>
    <w:rsid w:val="00FE35B8"/>
    <w:rsid w:val="00FE3D1F"/>
    <w:rsid w:val="00FE4AC3"/>
    <w:rsid w:val="00FE6013"/>
    <w:rsid w:val="00FF0663"/>
    <w:rsid w:val="00FF10B2"/>
    <w:rsid w:val="00FF1297"/>
    <w:rsid w:val="00FF1D6E"/>
    <w:rsid w:val="00FF24F3"/>
    <w:rsid w:val="00FF426F"/>
    <w:rsid w:val="00FF4D06"/>
    <w:rsid w:val="00FF5912"/>
    <w:rsid w:val="00FF5BEC"/>
    <w:rsid w:val="00FF6643"/>
    <w:rsid w:val="00FF73B7"/>
    <w:rsid w:val="00FF7591"/>
    <w:rsid w:val="00FF7597"/>
    <w:rsid w:val="00FF78A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Абзац списка1"/>
    <w:basedOn w:val="a"/>
    <w:uiPriority w:val="34"/>
    <w:qFormat/>
    <w:rsid w:val="001400AF"/>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Абзац списка1"/>
    <w:basedOn w:val="a"/>
    <w:uiPriority w:val="34"/>
    <w:qFormat/>
    <w:rsid w:val="001400AF"/>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28877">
      <w:bodyDiv w:val="1"/>
      <w:marLeft w:val="0"/>
      <w:marRight w:val="0"/>
      <w:marTop w:val="0"/>
      <w:marBottom w:val="0"/>
      <w:divBdr>
        <w:top w:val="none" w:sz="0" w:space="0" w:color="auto"/>
        <w:left w:val="none" w:sz="0" w:space="0" w:color="auto"/>
        <w:bottom w:val="none" w:sz="0" w:space="0" w:color="auto"/>
        <w:right w:val="none" w:sz="0" w:space="0" w:color="auto"/>
      </w:divBdr>
    </w:div>
    <w:div w:id="1394352241">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ternet.garant.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nternet.garant.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 TargetMode="External"/><Relationship Id="rId5" Type="http://schemas.openxmlformats.org/officeDocument/2006/relationships/settings" Target="settings.xml"/><Relationship Id="rId15" Type="http://schemas.openxmlformats.org/officeDocument/2006/relationships/hyperlink" Target="https://internet.garant.ru/" TargetMode="External"/><Relationship Id="rId10" Type="http://schemas.openxmlformats.org/officeDocument/2006/relationships/hyperlink" Target="http://internet.garant.ru/document/redirect/7017095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387054-5BD4-49B1-B206-60D8B5C5B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71</Pages>
  <Words>26057</Words>
  <Characters>148527</Characters>
  <Application>Microsoft Office Word</Application>
  <DocSecurity>0</DocSecurity>
  <Lines>1237</Lines>
  <Paragraphs>348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174236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 Windows</cp:lastModifiedBy>
  <cp:revision>2</cp:revision>
  <cp:lastPrinted>2021-03-16T13:14:00Z</cp:lastPrinted>
  <dcterms:created xsi:type="dcterms:W3CDTF">2024-10-28T09:23:00Z</dcterms:created>
  <dcterms:modified xsi:type="dcterms:W3CDTF">2024-10-28T09:23:00Z</dcterms:modified>
</cp:coreProperties>
</file>